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073b5" w14:textId="7c073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вопросу увеличения налогооблагаемой базы застройщиков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20 декабря 2006 года N 360-р. Утратило силу распоряжением Премьер-Министра Республики Казахстан от 23 мая 2007 г. N 135-р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Распоряжение Премьер-Министра РК от 20 декабря 2006 года N 360-р утратило силу распоряжением Премьер-Министра РК от 23 мая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135-р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выработки предложений по внесению изменений и дополнений в налоговое законодательство в части увеличения налогооблагаемой базы застройщиков, завышающих цену продажи жилья по сравнению с себестоимостью его строительства более чем на 15-20 процентов,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Кусаинов                   - вице-министр экономики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Апсеметович            бюджетного планирования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Тихонюк                    - заместитель председателя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Николай Петрович             по делам строительства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жилищнокоммунального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Кнюх                       - директор Департамента налоговой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Вера Андриановна             политики и прогнозов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экономики и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Казахстан,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Ермекова                   - директор Департамента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Несипбала Абсагитовна        расходов отраслевых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Сагындыков                 - директор Департамента инвестиционной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Самат Алпысович              политики и планирования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экономики и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Кипшаков                   - начальник управления налогового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Аргын Мыктыбаевич            администрирования Налогового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Мукашев                    - заместитель председателя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Жомартбекович          регистрационной службы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юстиции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Ибадуллаев      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Абдулла Сабиевич             жилья по городу Астане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Маймаков        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Рабандияр Маймакович         экономики и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 городу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Белович                    - вице-президент товарищества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Павел Александрович          ограниченной ответственностью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"Корпорация Базис - 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Рахметова                  - управляющий директор по инвестициям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Гульнара                     акционерного общества "BI GROUP"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Ибраев                     - заместитель председателя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Берик Аканович               общественного объединения по защите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прав потребителей и индивидуальных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предпринимателей "Азат"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25 декабря 2006 года внести в установленном порядке на рассмотрение в Правительство Республики Казахстан предложения по вопросу увеличения налогооблагаемой базы застройщиков.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