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bf100" w14:textId="fdbf1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разработке проекта Программы технологического развития Республики Казахстан до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11 октября 2006 года N 291-р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разработки проекта Программы технологического развития Республики Казахстан до 2015 года: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Баталов                     - вице-министр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Аскар Булатович               Республики Казахстан,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Ержанов                     - директор Департамента инновационного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Бакит Ахметович               развития Министерства индустрии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торговли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заместитель руководителя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Цой                         - начальник отдела анализа и обеспечения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Юлия Дмитриевна               технологического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Департамента инновационного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Казахстан, секретарь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Нарегеев                    - заместитель председателя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Бекболат Койжанович           путей сообщения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транспорта и коммуникаций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Могильный                   - директор Департамента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Валерий Валентинович          Министерства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Дуйсембаев                  - директор Департамента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Абылгазы Кенжебаевич          технологий Министерства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Идрисов                     - заместитель директора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Канат Жанабекович             животноводства Министерства сельского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хозяйства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Касымова                    - заместитель директора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Асия Салгараевна              инновационного развития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индустрии и торговли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Рясков                      - заместитель директора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Евгений Яковлевич             технологического развития и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государственными активами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энергетики и минеральных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Бейспеков                   - начальник управления организации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Омирзак Кубегенович           таможенного контроля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таможенного контроля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финансов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Сутемгенов                  - начальник управления по техническому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Даулет Булатович              регулированию и метрологии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технического регулирования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метрологии Министерства индустрии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торговли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Алдабергенов                - заместитель начальника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Махаевич                автомобильного транспорта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транспорта и коммуникаций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Асатов                      - заместитель директора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Амангельды Болатаевич         экологических проблем, науки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мониторинга Министерства охраны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окружающей среды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Секишева                    - заместитель начальника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Асия Романовна                промышленной политики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индустриальной политики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индустрии и торговли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Кожахметов                  - начальник отдела горнодобывающей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Омиргали Тохтарович           промышленности Комитета промышленности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научно-технического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Бегимбетов                  - президент акционерного общества "Центр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Жанатаевич              инжиниринга и трансферта технологий"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Амрин                       - советник председателя 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Госман Каримович              акционерного общества "Фонд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устойчивого развития "Қазына"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Косымбаева                  - директор Департамента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Зарина Кенжехановна           венчурной инфраструктуры акционерного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общества "Национальный инновационный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фонд".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срок до 1 февраля 2007 года разработать проект Программы технологического развития Республики Казахстан до 2015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индустрии и торговли Республики Казахстан в соответствии с Регламентом Правительства Республики Казахстан в срок до 10 ноября 2007 года внести проект Программы технологического развития Республики Казахстан до 2015 года на рассмотрение в Правительство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