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63f90" w14:textId="1363f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законов Республики Казахстан от 7 июля 2006 года "О долевом участии в жилищном строительстве" и "О внесении дополнений в некоторые законодательные акты Республики Казахстан по вопросам долевого участия в жилищном строительстве"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7 сентября 2006 года N 261-р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нормативных правовых актов, принятие которых необходимо в целях реализации законов Республики Казахстан от 7 июля 2006 года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долевом участии в жилищном строительстве </w:t>
      </w:r>
      <w:r>
        <w:rPr>
          <w:rFonts w:ascii="Times New Roman"/>
          <w:b w:val="false"/>
          <w:i w:val="false"/>
          <w:color w:val="000000"/>
          <w:sz w:val="28"/>
        </w:rPr>
        <w:t>
" и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дополнений в некоторые </w:t>
      </w:r>
      <w:r>
        <w:rPr>
          <w:rFonts w:ascii="Times New Roman"/>
          <w:b w:val="false"/>
          <w:i w:val="false"/>
          <w:color w:val="000000"/>
          <w:sz w:val="28"/>
        </w:rPr>
        <w:t>
 законодательные акты Республики Казахстан по вопросам долевого участия в жилищном строительстве" (далее - перечень).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разработать и внести в установленном порядке на утверждение в Правительство Республики Казахстан проекты нормативных правовых актов согласно перечню.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Исполняющий обязанности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 Премьер-Министра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Утвержден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распоряжением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от 7 сентября 2006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N 261-p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Перечень нормативных правовых актов, принятие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 которых необходимо в целях реализации законов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 Республики Казахстан от 7 июля 2006 года "О долевом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 участии в жилищном строительстве" и "О внесении дополнений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 в некоторые законодательные акты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 по вопросам долевого участия в жилищном строительстве"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3373"/>
        <w:gridCol w:w="2753"/>
        <w:gridCol w:w="2553"/>
        <w:gridCol w:w="1913"/>
      </w:tblGrid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нормативного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правового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завершения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венные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органы,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ные за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 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долевом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жилищном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строительстве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 требова-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ний, предъяв-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ляемых 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лицензировании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 организации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жилых зданий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 счет прив-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лечения денег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юридических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 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долевого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 жилищном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строительстве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Примечание: расшифровка аббревиатур: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МИТ - Министерство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МЭБП - Министерство экономики и бюджетного планирования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