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ea081" w14:textId="adea0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разработке проектов Закона Республики Казахстан "О внесении изменений и дополнений в Таможенный кодекс Республики Казахстан" и Программы модернизации таможенной службы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24 августа 2006 года N 241-р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разработки проектов Закона Республики Казахстан "О внесении изменений и дополнений в Таможенный кодекс Республики Казахстан" и Программы модернизации таможенной службы Республики Казахстан (далее - Закон и Программа):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Шакиров                 - председатель Комитета таможенного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Аскар Оразалиевич         контроля Министерства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Казахстан, руководитель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Абдишев                 - заместитель председателя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Бауржан Туйтеевич         таможенного контроля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финансов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заместитель руководителя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Досымханова             - заместитель начальника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Шолпан Шадибековна        организации таможенного контроля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Комитета таможенного контроля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Министерства финансов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Казахстан, секретарь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Шолпанкулов             - заместитель председателя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Берик Шолпанкулович       казначейства Министерства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Шарипов                 - заместитель председателя Комитета путей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Тимур Сабыржанович        сообщения Министерства транспорта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коммуникаций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Азимова                 - директор Департамента подзаконных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Эльвира Абилхасимовна     актов Министерства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Дуйсембиев              - директор Департамента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Абылгазы Кенжебаевич      технологий Министерства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Шекимова                - директор Департамента правового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Людмила Николаевна        обеспечения государственной службы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Агентства по делам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службы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Жайлаубаева             - директор Департамента информатизации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Асия Сейтжапаровна        Агентства по информатизации и связи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Молдабаев               - начальник управления организационной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Саркытбек Сарсембаевич    работы и контроля Комитета таможенного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контроля Министерства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Тулубаев                - начальник управления Главного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Сергей Анатольевич        управления пограничного контроля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Пограничной службы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национальной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Жаркенов                - начальник управления контроля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Боранбай Капарович        автотранспорте и автодорогах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транспортного контроля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транспорта и коммуникаций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Кушукова                - начальник управления развития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Жанель Сабыровна          Департамента развития торговой политики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вступления во Всемирную торговую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организацию Министерства индустрии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торговли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Абилкаева               - начальник управления сопровождения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Татьяна Тулегеновна       казначейской системы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казначейства Министерства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Торгаутова              - начальник управления анализа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Умыт Шултуковна           и текущего прогнозирования доходов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Налогового комитета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финансов Республики Казахстан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Кипшаков                - начальник управления налогового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Аргын Мыктыбаевич         администрирования Налогового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комитета Министерства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Жукенов                 - исполняющий обязанности начальника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Дулат Амантаевич          управления информационных технологий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Комитета таможенного контроля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Министерства финансов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Нурпеисов               - заместитель начальника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Даурен Кадырбаевич        правового обеспечения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таможенного контроля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финансов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Тузубекова              - начальник отдела неналоговых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Нурсауле Конратовна       поступлений управления анализа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методологии исполнения доходной части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 Департамента анализа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методологии исполнения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 Министерства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срок до конца текущего года разработать проекты Закона и Программы и в установленном порядке внести в Правительство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Рабочей группе предоставить право привлекать специалистов центральных исполнительных и иных государственных органов по вопросам, входящим в компетенцию рабочей группы, а также запрашивать информацию, необходимую для выполнения возложенных на нее задач.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реализацией настоящего распоряжения возложить на Комитет таможенного контроля Министерства финансов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