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24fd" w14:textId="e552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Закон Республики Казахстан "Об обязательном страховании в растениеводстве"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августа 2006 года N 229-p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прилагаемый перечень нормативных правовых актов, принятие которых необходимо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июля 2006 года "О внесении изменений и дополнений в Закон Республики Казахстан "Об обязательном страховании в растениеводстве" (далее - перечень).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Министерству сельского хозяйству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совместно с центральными исполнительными органами разработать и внести на утверждение в Правительство Республики Казахстан проекты нормативных правовых актов,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принять соответствующие ведомственные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 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2006 года N 229-р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перечень внесены изменения распоряжением Премьер-Министра РК от 24 октября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305-р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нормативных правовых актов, принятие которых необходимо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в целях реализации Закона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от 7 июля 2006 года "О внесении изменений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дополнений в Закон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"Об обязательном страховании в растениеводстве"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793"/>
        <w:gridCol w:w="2873"/>
        <w:gridCol w:w="1853"/>
        <w:gridCol w:w="2213"/>
      </w:tblGrid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14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 формы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растениеводстве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</w:p>
        </w:tc>
      </w:tr>
      <w:tr>
        <w:trPr>
          <w:trHeight w:val="21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денег, выделяемых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поддержки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растениеводстве,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 оплаты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агента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</w:p>
        </w:tc>
      </w:tr>
      <w:tr>
        <w:trPr>
          <w:trHeight w:val="16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августа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 N 863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</w:p>
        </w:tc>
      </w:tr>
      <w:tr>
        <w:trPr>
          <w:trHeight w:val="14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явлений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создания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 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 площадей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подвергшихся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явления, и 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обследования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явления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 формы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в  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явления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мая 2006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412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и сроков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страхователем,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страховщиком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агентом 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документов,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своих контрольных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площадей гибели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посевов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Примечание: 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АФН   - Агентство Республики Казахстан по регулированию и надзору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финансового рынка и 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    - Агентство Республики Казахстан по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   -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  - Министерство охраны окружающей среды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  - Министерство сельского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   - Министерство чрезвычайных ситуаций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