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9ed0" w14:textId="4949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"О региональном финансовом центре города Алматы" и "О внесении изменений и дополнений в некоторые законодательные акты Республики Казахстан по вопросам создания регионального финансового центра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августа 2006 года N 227-р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законов Республики Казахстан от 5 июня 2006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региональном финансовом </w:t>
      </w:r>
      <w:r>
        <w:rPr>
          <w:rFonts w:ascii="Times New Roman"/>
          <w:b w:val="false"/>
          <w:i w:val="false"/>
          <w:color w:val="000000"/>
          <w:sz w:val="28"/>
        </w:rPr>
        <w:t>
 центре города Алматы"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</w:t>
      </w:r>
      <w:r>
        <w:rPr>
          <w:rFonts w:ascii="Times New Roman"/>
          <w:b w:val="false"/>
          <w:i w:val="false"/>
          <w:color w:val="000000"/>
          <w:sz w:val="28"/>
        </w:rPr>
        <w:t>
 и дополнений в некоторые законодательные акты Республики Казахстан по вопросам создания регионального финансового центра города Алматы"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регулированию деятельности регионального финансового центра города Алматы, центральным исполнительным органам согласно перечню: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Президента Республики Казахстан, в Правительство Республики Казахстан проекты нормативных правовых 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2006 года N 227-р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нормативных правовых актов, принятие которых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необходимо в целях реализации законов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Казахстан "О региональном финансовом центре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города Алматы" и "О внесении изменений и дополнений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в некоторые законодательные акты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по вопросам создания регионального финансового центра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города Алматы"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973"/>
        <w:gridCol w:w="2853"/>
        <w:gridCol w:w="1793"/>
        <w:gridCol w:w="1473"/>
      </w:tblGrid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13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Агентства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города Алматы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 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АРДРФЦА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МФ,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АФН,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16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лиц-участников регионального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 центра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АРДРФЦА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АРДРФЦА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внесении 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 в 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28 января 2000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136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АРДРФЦА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Инструкцию "О порядке 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 Республики Казахстан",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утвержденную совместным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Министра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 Республики 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декабря 2002 года N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8-1/77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Министра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 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декабря 2002 года N 806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 МИД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АРДРФЦА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привлечении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рабочей силы,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представляемой ежеквартально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 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города Алматы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 МТСЗН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лицензий на 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брокерской и (или) дилерской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 рынке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 юридическим лицам,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 органом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города Алматы, 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и порядка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 их руководящих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АРДРФЦА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эмитентам, чьи ценные 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предполагаются к включению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включены в список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торговой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 регионального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центра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 а также к таким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АРДРФЦА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АРДРФЦА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22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 аудиторским организациям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допуска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 на специальную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торговую площадку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города Алматы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АРДРФЦА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АРДРФЦА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АФН, МФ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 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 участниками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 города 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 от оказания 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подлежат исключению из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совокупного годового дохода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АРДРФЦА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МЭБП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 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 агентств,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рейтинговые оценки 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признаются уполномоченным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 по 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 регионального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 центра 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АРДРФЦА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АРДРФЦА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 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установлении требований 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рейтинговым оценкам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 и их эмитентам,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 на специальную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торговую площадку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 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города Алматы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АРДРФЦА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АРДРФЦА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12.  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установлении 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фондовых бирж, признаваемых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региональным финансовым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центром города Алматы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АРДРФЦА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АРДРФЦА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 аббревиатур: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АРДРФЦА - Агентство Республики Казахстан по регулированию деятельности регионального финансового центра 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АФН - Агентство Республики Казахстан по регулированию и надзору финансового рынка и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 - Национальный Банк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 - Комитет национальной безопасности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- Министерство иностранных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- Министерство внутренних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