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e8eda" w14:textId="f4e8e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выработки предложений по решению проблемных вопросов функционирования специальной экономической зоны "Оңтүстік"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10 июля 2006 года N 195-p. Утратило силу постановлением Правительства Республики Казахстан от 31 мая 2007 года N 442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Распоряжение Премьер-Министра Республики Казахстан от 10 июля 2006 года N 195-p утратило силу постановлением Правительства Республики Казахстан от 31 мая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442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предложений по решению проблемных вопросов функционирования специальной экономической зоны "Оңтүстік":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Сапарбаев                 - Заместитель Руководителя Канцелярии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Бердибек Машбекович         Премьер-Министра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Абишев                    - первый заместитель акима Южно-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Ислам Алмаханович           Казахстанской области, заместитель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руководителя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Несонова                  - начальник управления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Татьяна Сергеевна           промышленности и научно-технического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развития Министерства индустрии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торговли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Абдреев                   - заместитель председателя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Батырбек Сейтенович         промышленности и научно-технического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развития Министерства индустрии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торговли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Абдиева                   - начальник управления промышленной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Кульпаш Вениаминовна        политики Департамента индустриальной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политики Министерства индустрии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торговли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Бейспеков                 - начальник управления организации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Омирзак Кубегенович         таможенного контроля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таможенного контроля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финансов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Арашапов                  - заместитель начальника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Тынысбек Какимбекович       методологии Налогового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Министерства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Купанова                  - начальник управления агротехнологической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Ляззат Какешовна            политики Департамента земледелия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Министерства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Жамбеков                  - начальник управления агропромышленного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Боранбаевич           комплекса и 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Департамента планирования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отраслевых органов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экономики и бюджетного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Уразбаев                  - начальник управления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Жуматай Зейноллаевич        стандартов и координационной работы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Департамента высшего и послевузовского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образования Министерства образования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науки Республики Казахстан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Жетписбаев                - директор государственного учреждения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Арман Шарипбаевич           "Дирекция специальной экономической зоны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"Оңтүстік"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Бактыбаев                 - председатель объединения юридических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Саин Рысбаевич              лиц "Казахская хлопковая Ассоциация"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Аймишев                   - вице-президент акционерного общества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Олжас Касымгалиевич         "Меланж"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Садыбекова                - генеральный директор товарищества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Гульнара Абдухалиевна       ограниченной ответственностью "Альянс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Казахский Русский Текстиль"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Каныбеков                 - председатель наблюдательного совета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Нурлан Асембекович          товарищества с ограниченной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ответственностью "Корпорация НИМЕКС"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Али                       - начальник управления международных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Ерлик Шакирович             организаций Департамента международных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организаций и многостороннего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сотрудничества Министерства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иностранных дел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Молдабаев Каныш           - директор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Танирбергенович             электроэнергетики и угольной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промышленности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энергетики и минеральных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Жумаканов                 - начальник отдела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Курмет Тлеудесович          путей сообщения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транспорта и коммуникаций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Дуспаев                   - директор Департамента системных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Рустам Омарбекович          проектов акционерного общества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"Фонд устойчивого развития "Қазына"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Ауэзбаева                 - управляющий директора акционерного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Тальмира Есимхановна        общества "Банк Развития Казахстана"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Искалиев Ерхат            - председатель 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Серикович                   акционерного общества "БРК-Лизинг"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Меньшаев                  - начальник отдела землеустройства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Александр Васильевич        Агентства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управлению земельными ресурсами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Сноска. В состав внесены изменения распоряжением Премьер-Министра РК от 25 августа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251-р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до конца текущего года ежеквартально не позднее 5-го числа месяца, следующего за отчетным периодом, предоставлять выработанные предложения в Правительство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Заместителя Руководителя Канцелярии, Премьер-Министра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Сапарбаева Б.М.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