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55cd6" w14:textId="1255c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ускоренному переходу казахстанских предприятий на международные стандарты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27 июня 2006 года N 175-p. Утратило силу распоряжением Премьер-Министра Республики Казахстан от 23 июня 2008 года N 172-p.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распоряжением Премьер-Министра РК от 23.06.2008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172-p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перехода секторов экономики Республики Казахстан на международные стандарты: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План по ускоренному переходу казахстанских предприятий на международные стандарты (далее - План).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 Республики Казахстан обеспечить своевременное выполнение мероприятий Плана.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Заместителя Премьер-Министра Республики Казахстан - Министра экономики и бюджетного планирования Масимова К.К.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 июня 2006 года N 175-p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План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ускоренному переходу казахстанских предприятий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международные стандарты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1"/>
        <w:gridCol w:w="1803"/>
        <w:gridCol w:w="1607"/>
        <w:gridCol w:w="1706"/>
        <w:gridCol w:w="1974"/>
        <w:gridCol w:w="2069"/>
      </w:tblGrid>
      <w:tr>
        <w:trPr>
          <w:trHeight w:val="450" w:hRule="atLeast"/>
        </w:trPr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заверше-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ствен-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нители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Предпо-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лагаемые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расходы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(млн.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Совершенствование государственного управления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переходу на международные стандарты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Разработать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стимулирова-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организаций,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внедривших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менеджмента в соот-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ветствии с требова-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международных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стандартов, при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ведении 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закупок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проекта Зако-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Республики 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 "О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закупках".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Закона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Разработать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реализовать регио-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нальные планы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внедрению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менеджмента, соот-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ветствующих между-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народным стандартам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ИСО 9001, 14001,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 и OHSAS 18001,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 8000, ХАССП.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 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Нормативное и информационное обеспечение в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систем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менеджмента и конкурентоспособности продукции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Принять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дарственные стандар-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в области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менеджмента пищевой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и эко-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логического менедж-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 на базе между-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народных стандартов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ИСО 22000:2005,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14001:2004.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 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МЗ,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Разработать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издать методические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пособия 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менеджмента.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 в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Совершенствование форм и методов менеджмента качества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Разработать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учетной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Казахстане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подтверждению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менеджмента, заре-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гистрированных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реестрах зарубежных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стран.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 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Разработать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готовке к аккредита-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в зарубежных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системах аккредита-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заинтересованные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казахстанские органы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подтверждению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менеджмента.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 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Проводить 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формационное сотруд-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ничество с зарубеж-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 организациями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менеджмента.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 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 Подготовить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повышению качества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услуг, предоставля-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емых 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 органами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4. Подготовка кадров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Разработать 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повые 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квалифи-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кации и переподго-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товки кадров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менеджмента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Внести предло-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жения по подготовке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экспертов-аудиторов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на рассмотре-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Республиканской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 комиссии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2007* год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- 150,5 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
</w:t>
            </w:r>
          </w:p>
        </w:tc>
      </w:tr>
      <w:tr>
        <w:trPr>
          <w:trHeight w:val="465" w:hRule="atLeast"/>
        </w:trPr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 Внести предло-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жения по разработке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учебной программы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 элективно-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 школьного курса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"Основы философии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качества" на рас-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смотрение 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канской бюджетной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2007* год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- 4,4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Организационные мероприятия и пропаганда в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менеджмента качества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Обеспечить 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ганизацию постоянных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публикаций и рубрик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печати, выступле-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на радио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телевидении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внедрения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менеджмента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 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стандартами ИСО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9001, 14001, 22000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OHSAS 18001, SA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 ХАССП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МЗ,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 Подготовить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по улуч-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шению 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на соиска-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премии Прави-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"За дос-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тижение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качества" и конкур-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са-выставки "Лучшие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 Казахстана"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 Разработать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реализовать планы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 проведению отрас-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левых и региональных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семинаров (конферен-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ций) по внедрению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менеджмента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стандартами ИСО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9001, 14001, 22000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OHSAS 18001, SА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 ХАССП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 Осуществлять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разработ-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и внедрения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менеджмента,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стандартам ИСО 9001,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14001, 22000 и OHSAS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18001, SA 8000,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ХАССП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Примечания: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АДГС    - Агентство Республики Казахстан по делам государственной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МИТ     - Министерство индустрии и торговли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МЗ      - Министерство здравоохранения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     - Министерство образования и науки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МООС    - Министерство охраны окружающей среды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МСХ     - Министерство сельского хозяйства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МТСЗН   - Министерство труда и социальной защиты населения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МФ      - Министерство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МЧС     - Министерство по чрезвычайным ситуациям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МЭМР    - Министерство энергетики и минеральных ресурсов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Объем финансирования будет уточняться в соответствии с Законом Республики Казахстан "О республиканском бюджете" на соответствующий финансовый год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