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18da" w14:textId="2bc1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работы по пропаганде и разъяснению основных положений Послания Президента Республики Казахстан народу Казахстана от 1 марта 2006 года "Стратегия вхождения Казахстана в число пятидесяти наиболее конкурентоспособных стран мира" и Программы Правительства Республики Казахстан на 2006-2008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июня 2006 года N 157-p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целенаправленной информационно-политической работы среди населения по пропаганде и разъяснению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Послания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народу Казахстана от 1 марта 2006 года "Стратегия вхождения Казахстана в число пятидесяти наиболее конкурентоспособных стран мира" (далее - Послание)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на 2006-2008 годы (далее - Программа):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график выступления членов Правительства Республики Казахстана, руководителей центральных исполнительных органов, не входящих в состав Правительства Республики Казахстан, и других государственных органов в средствах массовой информации по пропаганде и разъяснению основных положений Послания и Программы согласно приложению 1 к настоящему распоряжению.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Создать межведомственные информационно-пропагандистские группы (далее - ИПГ) по пропаганде и разъяснению основных положений Послания и Программы в составе согласно приложению 2 к настоящему распоряжению.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Руководителям ИПГ не менее двух раз организовать выезды и проведение с июня по ноябрь 2006 года разъяснительной работы в регионах страны.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информации Республики Казахстан в установленном законодательством порядке обеспечить координацию работ по освещению и разъяснению Послания и Программы в средствах массовой информации, выступление и размещение публикаций членов Правительства Республики Казахстан, руководителей центральных исполнительных органов, не входящих в состав Правительства Республики Казахстан, и других государственных органов, акимов областей, городов Астаны и Алматы, в республиканских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итогам рабочих поездок руководителям ИПГ по истечении 10 дней после поездки представлять для обобщения информацию о проделанной работе в Министерство культуры и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Казахстан, акимам областей, городов Астаны и Алматы представлять, начиная с июля текущего года, к 5 числу каждого месяца, итоговую информацию о работе ИПГ в Администрацию Президента Республики Казахстан и Канцелярию Премьер-Министра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Акимам областей, городов Астаны и 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оказать необходимое содействие в работе групп;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образовать областные и районные информационно-пропагандистские группы по пропаганде и разъяснению положений Послания и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июня 2006 года N 157-р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График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выступления членов Правительства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Казахстан, руководителей центральных исполнительных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органов, не входящих в состав Правительства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Казахстан, и других государственных органов в средствах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массовой информации по пропаганде и разъяснению основных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положений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Президента Республики Казахстан народу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Казахстана от 1 марта 2006 года "Стратегия вхождения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Казахстана в число пятидесяти наиболее конкурентоспособных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стран мира" 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на 2006-2008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3"/>
        <w:gridCol w:w="5173"/>
      </w:tblGrid>
      <w:tr>
        <w:trPr>
          <w:trHeight w:val="9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Фамилия, имя, отчество,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должность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выступления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Масимов Карим Кажимканович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 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 планирования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2006 года
</w:t>
            </w:r>
          </w:p>
        </w:tc>
      </w:tr>
      <w:tr>
        <w:trPr>
          <w:trHeight w:val="9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Карагусова Гульжана Джанпеисовна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труда и социальной 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Республики Казахстан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 2006 года
</w:t>
            </w:r>
          </w:p>
        </w:tc>
      </w:tr>
      <w:tr>
        <w:trPr>
          <w:trHeight w:val="9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Коржова Наталья Артемовна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2006 года
</w:t>
            </w:r>
          </w:p>
        </w:tc>
      </w:tr>
      <w:tr>
        <w:trPr>
          <w:trHeight w:val="9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Досаев Ерболат Аскарбекович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 2006 года
</w:t>
            </w:r>
          </w:p>
        </w:tc>
      </w:tr>
      <w:tr>
        <w:trPr>
          <w:trHeight w:val="9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Ертысбаев Ермухамет Кабидинович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2006 года
</w:t>
            </w:r>
          </w:p>
        </w:tc>
      </w:tr>
      <w:tr>
        <w:trPr>
          <w:trHeight w:val="9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Айтимова Бырганым Сариевна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2006 года
</w:t>
            </w:r>
          </w:p>
        </w:tc>
      </w:tr>
      <w:tr>
        <w:trPr>
          <w:trHeight w:val="9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 Аскар Куанышевич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Казахстан по информатизации и связи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2006 года
</w:t>
            </w:r>
          </w:p>
        </w:tc>
      </w:tr>
      <w:tr>
        <w:trPr>
          <w:trHeight w:val="9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Измухамбетов Бактыкожа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Салахатдинович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 и 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Республики Казахстан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2006 года
</w:t>
            </w:r>
          </w:p>
        </w:tc>
      </w:tr>
      <w:tr>
        <w:trPr>
          <w:trHeight w:val="9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Бауржан Алимович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 2006 года
</w:t>
            </w:r>
          </w:p>
        </w:tc>
      </w:tr>
      <w:tr>
        <w:trPr>
          <w:trHeight w:val="9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Кулмаханов Шалбай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чрезвычайным 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2006 года
</w:t>
            </w:r>
          </w:p>
        </w:tc>
      </w:tr>
      <w:tr>
        <w:trPr>
          <w:trHeight w:val="9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 Владимир Сергеевич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индустрии и 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2006 года
</w:t>
            </w:r>
          </w:p>
        </w:tc>
      </w:tr>
      <w:tr>
        <w:trPr>
          <w:trHeight w:val="9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Турисбеков Заутбек Каусбекович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Казахстан по делам государственной службы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2006 года
</w:t>
            </w:r>
          </w:p>
        </w:tc>
      </w:tr>
      <w:tr>
        <w:trPr>
          <w:trHeight w:val="9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 Мухтар Капашевич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Казахстан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 2006 года
</w:t>
            </w:r>
          </w:p>
        </w:tc>
      </w:tr>
      <w:tr>
        <w:trPr>
          <w:trHeight w:val="9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Досмуханбетов Темирхан Мынайдарулы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туризма и 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 2006 года
</w:t>
            </w:r>
          </w:p>
        </w:tc>
      </w:tr>
      <w:tr>
        <w:trPr>
          <w:trHeight w:val="9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Нурлан Абдильдаевич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охраны окружающей среды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 2006 года
</w:t>
            </w:r>
          </w:p>
        </w:tc>
      </w:tr>
      <w:tr>
        <w:trPr>
          <w:trHeight w:val="9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Шукеев Умирзак Естаевич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2006 года
</w:t>
            </w:r>
          </w:p>
        </w:tc>
      </w:tr>
      <w:tr>
        <w:trPr>
          <w:trHeight w:val="9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Тасмагамбетов Имангали Нургалиевич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 2006 года
</w:t>
            </w:r>
          </w:p>
        </w:tc>
      </w:tr>
      <w:tr>
        <w:trPr>
          <w:trHeight w:val="9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Сайденов Анвар Галимуллаевич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 Республики Казахстан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2006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июня 2006 года N 157-р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межведомственных информационно-пропагандистских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групп по пропаганде и разъяснению основных положений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Президента Республики Казахстан народу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Казахстана от 1 марта 2006 года "Стратегия вхождения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Казахстана в число пятидесяти наиболее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конкурентоспособных стран мира" 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на 2006-2008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Акмолинская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Айтимова                  - Министр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Бырганым Сариевна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Алиев                     - вице-министр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Арыстанбек Мухамедиулы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Айтжанов                  - вице-министр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Нулиевич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Зверьков                  - заместитель Министра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Вадим Павлович             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Жумагулов            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Аскерович             законодательства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юстиции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Мурадов                   - председатель национально-культурного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 Сейдарахманович       объединения "Вайнах"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Актюбинская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Мухамеджанов              - Министр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Бауржан Алимович  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Жумагалиев                - Председатель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Куанышевич            Казахстан по информатизации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Абдымомунов               - вице-министр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Курманбекович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Бектуров                  - вице-министр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Габбасович            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Манабаева                 - директор Департамента социальных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Кайни Алдабергеновна        нормативов и реабилитации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защиты населения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Мамашев                   - вице-президент Всемирной ассоциации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Асылович             казахов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Алматинская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Карагусова                - Министр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Гульжана Джанпеисовна       населения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Куставлетов               - вице-министр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Рашитович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Куандыков                 - вице-министр 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Болатбек Баянович           ситуациям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Оразбаев                  - вице-министр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Бырлык Есиркепович         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Сариева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Рысты Халесовна             информации и архивов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культуры и информации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Аннакулиева               - председатель туркменского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Гульнара Атаевна            национально-культурного центра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Атырауская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Измухамбетов              - 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Бактыкожа Салахатдинович    ресурсов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Касымбек                  - вице-министр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Женис Махмудулы            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Ускимбаев                 - вице-министр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Кожамурат Беисович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Есекеев 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Куанышбек Бахытбекович     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информатизации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Гимадиев                  - директор Департамента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Ильдар Каримович            нормативных правовых актов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Сейсенова                 - редактор журнала "Достык"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Зейнегуль Катшибековна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Восточно-Казахстанская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Коржова                   - 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Артемовна           Казахстан, руководитель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Акчулаков                 - вице-министр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Уралович             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Айтжанова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Сейдахметовна       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Онжанов                   - заместитель Министра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Баймолданович        Республики Казахстан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Амангельдиев              - вице-министр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Ардак Амангельдиевич      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Барон                     - президент ассоциации еврейских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Иосифович         культурных центров "Мицва"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Жамбылская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Есимов                    - 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Смагулович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Булатович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Нуршабеков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Ризат Рахатбекович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информатизации и связи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Умбеталиев                - вице-министр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Мади Тохтарович             защиты населения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Исабеков                  - директор Департамента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Шамсатович            права и защиты интересов государства,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договоров и претензионно-исковой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работы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Каримов                   - председатель ассоциации татарских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Абдулхаевич           татаро-башкирских общественных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культурных центров "Идеал", депутат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Мажилиса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Западно-Казахстанская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Досаев                    - Министр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Аскарбекович        Казахстан, руководитель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Бабакумаров               - вице-министр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Жалбакович            Республики Казахстан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Шакиров                   - председатель Комитета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Оразалиевич           контроля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Сатылганов                - директор Департамента предупреждения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Диханбек Джанкоразович      чрезвычайных ситуаций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перспективного развития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чрезвычайным ситуациям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Дымов                     - председатель болгарского культурного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Олег Григорьевич            центра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Карагандинская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Мамин                     - Министр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Узакбаевич 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Смаилов                   - вице-министр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Алихан Асханович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Утеулина                  - вице-министр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Хафиза Мухтаровна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Нургазин                  - председатель Комитета информации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Мухаметкалиевич      архивов Министерства культуры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информации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Сулейменов                - председатель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Насиполла Зейнулович        природоохранного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охраны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среды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Бунаков                   - глава Русской общины в Республике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Захарович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Костанайская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Искаков                   - Министр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Абдильдаевич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Палымбетов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Абылкасымович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Джанбурчин                - заместитель Министра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Козы-Корпеш Есимович        Республики Казахстан по экономике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финансам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Петров                    - вице-министр 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   ситуациям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Кырыкбаев                 - директор Департамента общественно-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Оразбаевич            политической работы и связей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общественностью Министерства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информации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Касанов                   - председатель общества турков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Зиядин Исмиханович          Казахстана "Туркия"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Кызылординская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Кулмаханов                - Министр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Шалбай           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Выборов                   - вице-министр - председатель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Николаевич         по борьбе с наркобизнесом и контролю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 оборотом наркотиков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внутренних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Абдиев                    - председатель Комитета по миграции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Жазбек Ниетович             Министерства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защиты населения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Кажыбек                   - председатель Комитета по языкам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Ерден Задаулы               Министерства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Цхай                      - президент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Андреевич              общественного объединения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"Ассоциация корейцев Казахстана"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Мангистауская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Школьник                  - 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Бралиев                   - вице-министр охраны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Альжан Хамидулаевич         среды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Нугманов                  - вице-министр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Пикович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Бурханов                  - главный эксперт секретариата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Камал Низамович             Ассамблеи народов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Джаркинбаев               - директор Департамента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Жасер Азимханович           политики и прогнозирования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Увайсов                   - председатель дагестанского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Мусаниип Зияутдинович       национально-культурного объединения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Павлодарская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Алтынбаев                 - Министр обороны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Капашевич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Елемесов                  - вице-министр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Раушанулы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Смагулов 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Советович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Кузембаев                 - директор Департамента искусств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Альбекович          Министерства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Назиров                   - заместитель председателя - начальник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Булат Темирбулатович        Департамента воспитательной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психологической работы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начальников штабов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обороны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Парипса                   - председатель ассоциации "Украинцы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Михаил Сергеевич            Казахстана"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Северо-Казахстанская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Ертысбаев                 - Министр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Ермухамет Кабидинович       Республики Казахстан, руководитель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 - вице-министр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Абельгази Калиакпарович    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Касымов                   - вице-министр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Калмуханбет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Нурмуханбетович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Мадиев                    - руководитель аппарата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Ардак Едилович              труда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Утешев                    - директор Департамента молодежной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Сулейменович         политики Министерства образования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Дауров                    - президент ассоциации дунганских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Хусей Шимарович             национальных культурных центров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Южно-Казахстанская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Балиева                   - Министр юстиции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Загипа Яхяновна             руководитель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Мусина                    - вице-министр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Лилия Сакеновна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Тугжанов                  - председатель Комитета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Ералы Лукпанович            религий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Рамазанов                 - председатель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Зикенович             государственному энергетическому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надзору Министерства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Шаймерден            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Шаймерденович         историко-культурного наследия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Карапетян                 - председатель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Артуш Мисропович            армянского культурного центра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город Астана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Досмуханбетов             - Министр туризма и спорта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Темирхан Мынайдарулы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Шукеев                    - аким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Дуйсенова                 - вице-министр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Тамара Босымбековна         защиты населения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Аканов                    - вице-министр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Айкан Аканович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Шпекбаев                  - вице-министр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Алик Жаткамбаевич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Питаленко                 - председатель национально-культурного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Леонид Николаевич           объединения "Беларусь"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город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Токаев                    - Министр иностранных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Касымжомарт Кемелевич       Казахстан, руководитель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Тасмагамбетов             - аким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Имангали Нургалиевич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Айтекенов                 - вице-министр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Медыбаевич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Сарсембаев                - вице-министр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Зейнулла Сакенович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Танысбай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Ляззат Муратовна            информации и архивов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культуры и информации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Хочиева                   - председатель карачаево-балкарского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Людмила Хисаевна            культурного центра "Минги-Тау"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