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c829" w14:textId="a02c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мониторинга и взаимодействия государственных органов в центрах обслуживания населения по принципу "одного окна"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мая 2006 года
N 120-p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систематического проведения мониторинга и взаимодействия государственных органов в центрах обслуживания населения по принципу "одного окна" (далее - ЦОН), а также повышения эффективности их функционирования: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Куставлетов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Рашитович            Казахстан, руководитель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Бурангалиева             - директор Департамента методологии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Марзия Муханбетрахимовна   бюджетного процесса и функционального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анализа Министерства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Альпеисова               - ведущий специалист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Асем Амиржановна           регистрационной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Казахстан, секретарь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Раймбеков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Утжанович         по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Парсегов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Борис Анатольевич          по работе с несостоятельными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должниками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Жайлаубаева              - директор Департамента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Асия Сейтжапаровна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Абдрахим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Ергалиулы           законодательства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юстиции Республики Казахстан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Нурмадиева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Насима Слямовна            развития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Саткалиева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Орынгуль Табылгалиевна     налогового администрирования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Налогового Комитета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финансов Республики Казахстан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Овсянникова              - начальник отдела налоговой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Марина Сергеевна           управления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администрирования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Умралиев                 - советник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Джумабаевич          объединения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"Общенациональный союз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проводить мониторинг деятельности ЦОН и в срок до 1 августа 2006 года внести в Правительство Республики Казахстан предложения, направленные на повышение эффективности функционирования ЦОН.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