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6ad" w14:textId="50e0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Королевства Нидерландов Бернарда Рудольфа Бота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2006 года N 117-р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Министра иностранных дел Королевства Нидерландов Бернарда Рудольфа Бота в Республику Казахстан с 3 по 6 мая 2006 года в городах Астане и Алматы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денежные средства на проживание в гостинице членов официальной делегации за счет средств, предусмотренных в республиканском бюджете на 2006 год по программе 006 "Представительские затраты".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в аэропортах,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Министра иностранных дел Королевства Нидерландов Бернарда Рудольфа Бота над территорией Республики Казахстан, посадку и вылет в аэропортах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городов Астаны и Алматы обеспечить выполнение организационных мероприятий по встрече и проводам официальной делегации, оформлению аэропортов городов Астаны и Алматы, организации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