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42d0" w14:textId="e8b4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международной конференции "Казахстан в глобальной экономике: проблемы, возможности и пути продвижения" 5 мая 2006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2006 года N 115-p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подготовки и проведения международной конференции "Казахстан в глобальной экономике: проблемы, возможности и пути продвижения" 5 мая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международной конференции "Казахстан в глобальной экономике: проблемы, возможности и пути продвижения" 5 мая 2006 года в городе Астане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заинтересованным организациям Республики Казахстан принять меры по выполнению мероприятий, предусмотренных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в установленном законодательством Республики Казахстан порядке совместно с акционерным обществом "Центр маркетингово-аналитических исследований" обеспечить выполнение мероприятий, предусмотренных соответствующими пунктами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Плана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2006 года N 115-p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подготовке и проведению международной конференции "Казахстан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глобальной экономике: проблемы, возможности и пути продвижения"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 мая 2006 года в городе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5244"/>
        <w:gridCol w:w="1945"/>
        <w:gridCol w:w="6143"/>
      </w:tblGrid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состава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"Казахстан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глобальной экономике: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возможности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продвижения" 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конференция)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оплата зала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гостинице "Okan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Intercontinental"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конференции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оплата мест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в гостиницах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для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конференции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пресс-релиза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 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тезисов основных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докладчиков конференции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докладчики,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видео- и раздаточных материалов к конференции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исследований", некоммерческое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"Телерадикомплекс 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в аэропорту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 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конференции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гостиницах города Астаны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программой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 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кофе-брейков,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 в перерывах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и ужина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 завершения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 по 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проводов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мая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