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551" w14:textId="27d8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нормативных правовых актов, регулирующих казахстанский сегмент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марта 2006 года N 68-р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нормативных правовых актов, регулирующих казахстанский сегмент сети Интернет: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Бабакумаров Ержан Жалбакович      - вице-министр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Нургазин Нурлан Мухаметкалиевич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 Кенжеболат Махмутулы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Булатбаев Тауке Тургынулы         - эксперт Отдела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Капаков Нурлан Толегенович        - заведующий сектором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социально-культурного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 Сапарбек Айтуович 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 законностью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Нурбаев Болат Каримович     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 Омирзак Нургалиевич    - главный эксперт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производственной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инфраструктуры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Шужеева Азиза Тимуровна    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юридической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Уразбаев Азамат Бейсеитович       - старший инспектор по особым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поручениям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подготовить концептуальные предложения по регулированию казахстанского сегмента сети Интернет и в установленном порядке внести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