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001" w14:textId="61f0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вопросам развития и поддержки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2006 года N 13-p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законодательства Республики Казахстан по созданию благоприятных условий для устойчивого и динамичного развития малого и среднего бизнеса: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рабочие группы по вопросам снижения административных барьеров и дебюрократизации, по финансово-экономическим вопросам и инновационной деятельности согласно приложениям 1 и 2 к настоящему распоряжению (далее - рабочие группы).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Рабочим группам к 16 марта 2006 года выработать предложения по совершенствованию законодательства Республики Казахстан по вопросам малого и среднего бизнеса.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- распоряжением и.о. Премьер-Министра РК от 9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по вопросам снижения административных барьеров и дебюрократизации при подготовке предложений по совершенствованию законодательства Республики Казахстан необходимо уделить особое внимание вопросам оптимизации и упрощения проверок, упрощения отчетности субъектов малого и среднего бизнеса, по определению прав и обязанностей государственных служащих при работе с субъектами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Рабочей группе по финансово-экономическим вопросам и инновационной деятельности при подготовке предложений по совершенствованию законодательства Республики Казахстан необходимо уделить особое внимание созданию мотивации и возможности участия большего количества представителей малого и среднего бизнеса в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группам разрешить привлекать на безвозмездной основе независимых экспертов из числа ученых, предпринимателей и представителей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8 декабря 2004 года N 358-р "О создании рабочих групп по вопросам развития и поддержки малого и среднего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2006 года N 13-p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1 внесены изменения - распоряжением и.о. Премьер-Министра РК от 9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снижения административных барьеров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дебюрократизации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Бурангалиева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Марзия Мухамбетрахимовна      методологии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анализа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Курманбаева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Акбота Мейрамбековна          функционального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процесса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функционального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Кадырович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Джолдыбаева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Тагибердиевна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Чумаков                     - директор Департамента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Валерьевич            работы и закупок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Смагулова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Амиргалиевна         непроизводственных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Джетибаева                  - заместитель начальника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Муратхановна             управления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Герун   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Алена Витальевна              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Усенов                      - старший прокурор отдела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Бекбергенович          надзору за применением законов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собственности и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надзору за законностью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Генеральной прокуратуры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юрист 1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Гаврилова                   - заместитель начальника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 Константиновна       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Салыбекова  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Нурлыбековна            по защите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 юрист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Жагпаров                    - ведущий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Базарбекович           административного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управления конституционного,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систематизации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Аленов                      -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Коджикович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"Хюндай - коммерческий центр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Асанов                      - заместитель исполнительного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Жакып Кажманович              директора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                    - советник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Джумабаевич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Даданбай                    - заместитель директора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Мейрман Мейркулулы            устранения административных барьеров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"Ассоциация по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Доскенов                    - президент Центрально-Казахстанской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Казкенович             ассоциации предпринимателей,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 Центрально-Азиатской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Дюсембаев                   - советник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Мадат Менишбаевич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Жолдаспаев                  - президент Карагандинского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Тусупович               качества, эксперт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стандартов качества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Такмаков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Васильевич            технической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энергетическому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2006 года N 13-p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2 внесены изменения - распоряжением и.о. Премьер-Министра РК от 9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финансово-экономическим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инновационной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 Аскар Раушанович 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Абильбекова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Абилькадировна         методологии бюджетного процесса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функционального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Мусаханова                  - исполняющая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Адель Маратовна               управления исследования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моделей Департамента свода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исследования финансовых моделей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Амиргалиев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Халимиденович         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Кетркеева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Райгуль Мамырхановна          аграрной политики 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комплекса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Коканбаева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Азимбековна             анализа и публикации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Шериязданова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Ярхановна               организационно-финансовой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Тлеумуратов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Джумабаевич              непроизводственных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Жангазиев     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Жаркын Кайдарович             предпринимательства 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Исенова  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Болатовна                по регулированию и контролю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сфере электро- и теплоэнергетики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Мусажанова                  - начальник отдела 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Сабировна             средств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финансового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Нусип                       - начальник отдела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Нусипкызы             эффективности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хозяйствующими субъектами с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государства Департамента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управления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Кенбаев                     - прокурор отдела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Хажигумарович          применением законов в финансово-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кредитной сфере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за законностью 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прокуратуры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юрист 1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Галымжанов  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Берлик Рахымжанович           финансирования и бухгалтерского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учета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управлению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Гончаров                    - руководитель финансово-экономического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Кирилл Алексеевич             отдела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"Ассоциация по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Дюсембаев                   - президент Павлодарской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Бакытриза Куликбаевич         "Бизнес"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Захаров                     - эксперт Евразийской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Николаевич            ассоциации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Курбанбаева                 - директор Карагандинской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Туретаевна            предпринимателей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Нургужаева                  - советник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Алтаевна    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Перов                       - финансовый директор Бюро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  по приватизации, аудиту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инвестициям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Попелюшко                   - президент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        пищевой и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  - председатель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  ассоциации таможенных брокеров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Сатбаева Гульнар Балабаевна -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координации,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исполнения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 и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бюджета,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процедур и кадровой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Тулеев Бахыт Сейдазимович   -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научно-технологической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инновационной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