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b57e" w14:textId="3cfb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 первом квартале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января 2006 года N 10-р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вопросов для рассмотрения на заседаниях Правительства Республики Казахстан в первом квартале 2006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Республики Казахстан обеспечить своевременную подготовку и внесение материалов для рассмотрения на заседаниях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2006 года N 10-р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вопросов для рассмотрения на заседаниях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первом квартале 2006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4353"/>
        <w:gridCol w:w="2933"/>
        <w:gridCol w:w="3533"/>
      </w:tblGrid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вопроса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подготовку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Докладчики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07.02.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итогах социально-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Республики Казахстан за 2005 год и задачах на первый квартал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Келимбетов К.Н.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07.02.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предварительных итогах исполнения государственного бюджета за 2005 год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Коржова Н.А.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21.02.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Концепции Государственной холдинговой компании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Келимбетов К.Н.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21.02.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Концепции реформирования медицинского и фармацевтического образования Республики Казахстан до 2010 года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охранения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Досаев Е.А.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21.02.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ходе развития аутсорсинга в национальных компаниях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Келимбетов К.Н.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14.03.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Программе развития международного железнодорожного пограничного пункта перехода Достык и железнодорожного участка Актогай-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 на 2006-2011 годы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 коммуникаций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Мамин А.У.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14.03.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Транспортной стратегии Республики Казахстан до 2015 года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 коммуникаций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Мамин А.У.
</w:t>
            </w:r>
          </w:p>
        </w:tc>
      </w:tr>
      <w:tr>
        <w:trPr>
          <w:trHeight w:val="9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28.03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законопроекте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концессии"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Келимбетов К.Н.
</w:t>
            </w:r>
          </w:p>
        </w:tc>
      </w:tr>
      <w:tr>
        <w:trPr>
          <w:trHeight w:val="2805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28.03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законопроекте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 внесении изменений и дополнений в некоторые законодательные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Республики Казахстан по вопросам совершенствования бюджетного законодательства"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Келимбетов К.Н.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