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60748" w14:textId="ce607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16 ноября 2005 года N 324-р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21 декабря 2005 года N 348-р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Премьер-Министра Республики Казахстан от 16 ноября 2005 года N 324-р "О проведении республиканского совещания по вопросам агропромышленного комплекса"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Контингент участников республиканского совещания по вопросам агропромышленного комплекса, утвержденный указанным распоряжением, изложить в новой редакции cогласно приложению к настоящему распоряжению.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Премьер-Министра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2005 года N 348-р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ноября 2005 года N 324-р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Контингент участников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республиканского совещания по вопросам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агропромышленного комплекса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2693"/>
        <w:gridCol w:w="933"/>
        <w:gridCol w:w="1293"/>
        <w:gridCol w:w="2193"/>
        <w:gridCol w:w="1913"/>
        <w:gridCol w:w="1193"/>
        <w:gridCol w:w="873"/>
      </w:tblGrid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их 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сель-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онов,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ния, сель-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дители областных террито-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хозяйства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дители комитетов по водным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ресурсам,по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сельских терри-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торий, лесного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охот-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ничьего,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низаций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тели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тий, агро-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ваний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3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4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Атыpaуская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5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6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7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8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9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динская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4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Члены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органов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Депутаты Парламента Республики Казахстан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Канцелярия Премьер-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Центральный аппарат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руководители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учреж-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дений,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публиканских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приятий, акционерных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хозяйства Республики Казахстан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Общественные организации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сфере агро-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785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