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e347" w14:textId="c15e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рабочей группы по рассмотрению предложений конструкторского бюро "Южное" о сотрудничестве в сфере космической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июля 2005 года N 203-p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выработки предложений по сотрудничеству в сфере космической деятельности с конструкторским бюро "Южное":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рабочую группу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Косунов                   - председатель Аэрокосмического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Олжабаевич            комитета Министерства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науки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Абдужапаров       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Сейдалиевич           Аэрокосмического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Дюсенев                   - директор Департамента спутниковых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Симбай Тюлебаевич           систем связи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"Национальная компания "Казкосмос"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Куспан                    - начальник отдела Европейских стран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Айгуль Сейфулаевна          Содружества Независимых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Департамента Европы и Америки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Монагарова                - начальник управления Департамента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Евгения Михайловна          экологической экспертизы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регулирования природопользования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Молдабеков                - заместитель председателя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Мейрбек Молдабекович        акционерного общества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компания "Казкосмос"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Солодилов                 - начальник главного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Петрович             телекоммуникаций, новых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целевых программ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обороны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Ермекова                  - директор Департамента планирования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Несипбала Абсагитовна       расходов отраслевых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Шимырбаев                 - директор специального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Катубаевич            конструкторско-технологического бюро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акционерного общества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компания "Казкосмос"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Шигаев                    - начальник управления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Насырович             государственной политики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аэрокосмической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Аэрокосмического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Межведомственной рабочей группе в месячный срок выработать и внести в Правительство Республики Казахстан предложения по вопросу о возможных направлениях сотрудничества в сфере космической деятельности с конструкторским бюро "Южное".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