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7c7a" w14:textId="33f7c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подготовке предложений ускоренного внедрения механизмов государственно-частного партнерства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июля 2005 года
N 196-p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выработки предложений по ускоренному внедрению механизмов государственно-частного партнерства в Республике Казахстан: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по подготовке предложений ускоренного внедрения механизмов государственно-частного партнерства в Республике Казахстан в составе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15 октября 2005 года в установленном порядке внести в Правительство Республики Казахстан предложения по ускоренному внедрению механизмов государственно-частного партнерства в Республике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июля 2005 года N№196-р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рабочей группы по подготовке предложений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ускоренного внедрения механизмов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государственно-частного партнерства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Республике Казахстан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Арифханов              - вице-министр финансов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Айдар Абдразакович       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Нусупова               - советник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Асем Бековна             Казахстан,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Камалиев               - председатель Комитета развития транспортной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Берик Сайлауович         инфраструктуры Министерства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Искаков                - советник Премьер-Министра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Джаныбек Сапарович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Кудайберген            - советник Премьер-Министра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 ШаЙыкбекулы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Искакова               - советник Премьер-Министра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Дина Джулдгалиевна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Баймухамбетова         - советник Премьер-Министра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Камила Максутовна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Кожахметов             - заместитель председателя Комитета по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Жанат Муратович          конкуренции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Тотаев                 - главный эксперт Отдела производственной сферы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Бауржан Сатыбалдиевич    и инфраструктуры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Байнаков               - директор Департамента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Рахмет Газизович         заимствования и международных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отношений Министерства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Утегулов               - директор Департамента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Маулен Амангельдиевич    государственного заимствования и кредитования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Шаженова               - директор Департамента методологии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Дина Мэлсовна            процесса и функционального анализа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Министерства экономики и бюджетного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Керейбаев              - заместитель директора Юридического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Галымбек Ауесханович     департамента 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 регулированию естественных монополий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Мукашев                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Жомартбекович      законодательства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Оразалиева             - заместитель директора Департамента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Забира Жандаровна        юридической службы Министерства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Рясков                 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Евгений Яковлевич        технологического развития и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государственными активами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Ибраев                 - начальник управления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Болатович         трубопроводных и канализационных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по регулированию естественных монополий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Мукушева               - начальник управления экспертизы подзаконных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Гульнар Сайрановна       актов Департамента подзаконных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Ташметов               - начальник управления пруденциального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Мирлан Жапарбекович      регулирования Департамента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за субъектами рынка ценных бумаг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накопительных пенсионных фондов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Республики Казахстан по регулированию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надзору финансового рынка 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организаций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Маханов                - директор департамента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Нуржан Зарлыкович        общества "Инвестиционный фонд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 (по согласованию)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