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d401" w14:textId="eebd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 для рассмотрения на заседаниях Правительства Республики Казахстан в третьем квартале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июля 2005 года N 183-р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вопросов для рассмотрения на заседаниях Правительства Республики Казахстан в третьем квартале 2005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Республики Казахстан обеспечить своевременную подготовку и внесение материалов для рассмотрения на заседаниях Правительства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2005 года N 183-р  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вопросов для рассмотрения на заседаниях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в третьем квартале 2005 года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3193"/>
        <w:gridCol w:w="5453"/>
        <w:gridCol w:w="313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Дата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вопроса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за подготовку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Докладчики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 3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4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12.07.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состоянии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автодорожной отрасли и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устранении выявленных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нарушений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и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Канцелярии Премьер-Министра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Нагманов К.И.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26.07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ходе реализации графика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автоматизиро-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энергии (АСКУЭ)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и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Канцелярии Премьер-Министра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02.08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итогах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ходе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2003-2006 годы за первое полугодие 2005 года и задачах на второе полугодие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Сводный аналитический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Канцелярии Премьер-Министра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К.Н.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02.08.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итогах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бюджета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первое полугодие 2005 года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Канцелярии Премьер-Министра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Дунаев А.Г.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23.08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итогах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реформирования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2005-2010 годы за первое полугодие 2005 года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социально-культурного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Досаев Е.А.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23.08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проекте 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республиканском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бюджете на 2006 год"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Канцелярии Премьер-Министра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К.Н.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06.09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состоянии 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наркоманией и наркобизнесом в Республике Казахстан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обороны и правопорядка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Турисбеков З.К.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06.09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создания 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в Казахстане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и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Канцелярии Премьер-Министра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К.Н.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13.09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концепции реформирования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и фармацевтичес-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до 2015 года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социально-культурного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Досаев Е. А.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13.09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создании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населения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принципу "одного окна"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Астане и Алматы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Канцелярии Премьер-Министра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Балиева З. Я.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