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5fec" w14:textId="9fb5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Совета министров иностранных дел государств-членов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мая 2005 года
N 151-p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протокольно-организационных мероприятий по подготовке и проведению заседания Совета министров иностранных дел государств-членов Шанхайской организации сотрудничества с 3 по 4 июня 2005 года в городе Астане: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протокольно-организационные мероприятия по подготовке и проведению заседания Совета министров иностранных дел государств-членов Шанхайской организации сотрудничества с 3 по 4 июня 2005 года в городе Астане (далее - заседание);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проживание в гостинице членов официальных делегаций Китайской Народной Республики, Кыргызской Республики, Российской Федерации, Республики Таджикистан, Республики Узбекистан и Секретариата Шанхайской организации сотрудничества (далее - официальные делегации) по формату 1+3 в сумме 2159668 (два миллиона сто пятьдесят девять тысяч шестьсот шестьдесят восемь) тенге за счет средств, предусмотренных в республиканском бюджете на 2005 год по программе 006 "Представительские затраты".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официальных делегаций в аэропорту,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и Министерством иностранных дел Республики Казахстан пролет специальных самолетов глав официальных делегаций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специальных самолетов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спорта Республики Казахстан обеспечить освещение заседания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обеспечить выполнение организационных мероприятий по встрече и проводам официальных делегаций, оформлению аэропорта и улиц города Астаны, организации культурной программы.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Республиканской гвардии Республики Казахстан (по согласованию) организовать концертную программу на официальном приеме от имени Министра иностранных дел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