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f7f4b" w14:textId="80f7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рабочей группы по вопросу создания национальной идентификационной биометрической системы "ИН-БИО"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21 апреля 2005 года
N 99-p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изучения, определения приоритетных областей применения национальной идентификационной биометрической системы "ИН-БИО":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в следующем составе: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Есекеев                      - заместитель Председателя Агентства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Куанышбек Бахытбекович     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информатизации и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Исин                         - председатель правления акционерного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Нурлан Курмангалиевич          общества "Национальные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информационные технологии"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 согласованию),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руководителя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Шужеева                      - начальник управления информатизации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Азиза Тимуровна                Агентства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информатизации и связи, секретарь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Байчиков                     - научный консультант акционерного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Михаил Валентинович            общества "Инвестиционный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Сатин                        - заместитель начальника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Александр Анатольевич          криминальной полиции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Ермагамбетов                 - главный специалист Комитета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Жандос Мубаракович             таможенного контроля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Нурбаев                      - заместитель начальника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 Каримович                информационно-технической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Земцев                       - начальник отдела Республиканского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Павлович         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предприятия "Государственный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по выплате пенсий"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труда и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Идрисов                      - управляющий директор акционерного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Аскар Тулеубаевич              общества "Инвестиционный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Казахстана"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Бурамбаева                   - глава представительства акционерного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Айсулу Касеновна               общества "Инвестиционный фонд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Казахстана" в городе Астане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Иманбеков                    - главный специалист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Салтан Сериктаевич             внутреннего администрирования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Департамента административно-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правовой работы - аппарата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Министерства индустрии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Казкенов                     - начальник отдела акционерного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Бейбит Оразалиевич             общества "Национальные информационные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технологии"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Керимбаев                    - заместитель начальника Департамента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Болатжан Толеуович             Комитета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Нагашибеков                  - начальник отдела программного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Сапарбек Нагашибекович         автоматизированного обеспечения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управления формирования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статистики Комитета по правовой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статистике и специальным учетам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Генеральной прокуратуры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Жортушинова                  - начальник отдела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Венера Кажимуратовна           информационно-технической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Министерства внутренних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Овсянникова                  - начальник отдела Налогового комитета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Марина Сергеевна               Министерства финансов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Омаров                       -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Борис Акмышевич      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предприятия "Информационно-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производственный центр"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регистрационной службы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Павлов                       - заместитель начальника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Владимир Марсович              оперативно-криминалистического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управления Министерства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Серенкова                    - начальник управления развития 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Елена Ивановна                 внедрения информационных технологий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Департамента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технологий Министерства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Туранов                      - начальник управления аналитической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Адил Жунуспекович              работы и правового регулирования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Комитета по правовой статистике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специальным учетам Генеральной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прокуратуры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(по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Турекулов                    - заместитель генерального директора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Абдикарим Турекулович          республиканского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казенного предприятия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"Государственный центр по выплате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пенсий" Министерства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Коваленко                    - старший оперуполномоченный по особо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Сергей Борисович               важным делам Департамента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криминальной полиции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Алиева                       - начальник отдела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Алтынай Балтагазовна           государственного казенного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предприятия "Информационно-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аналитический центр по проблемам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занятости" Министерства труда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социальной защиты населения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Республики Казахстан.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Рабочей группе в трехмесячный срок внести предложения в Правительство Республики Казахстан по созданию системы "ИН-БИО".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