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5c13" w14:textId="885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2005 года
N 70-p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инвентаризации государственных предприятий, рассмотрения соответствия их назначения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предприятии", а также вопросов по передаче отдельных видов деятельности, осуществляемых государственными предприятиями, в конкурентную среду: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предприятиям, находящимся в республиканской собственности, в составе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предприятиям, находящимся в коммунальной собственности, в составе согласно приложению 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графики рассмотрения государственных предприятий рабочими группами согласно приложениям 3 и 4.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группам по итогам проведенной работы в срок до 25 апреля 2005 года внести предложения по целесообразности передачи отдельных видов деятельности, осуществляемых государственными предприятиями, в конкурентную среду.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по предложениям рабочих групп разработать и в установленном порядке внести в Правительство Республики Казахстан проекты соответствующих нормативных правовых актов.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Канцелярию Премьер-Министра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70-р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государственным предприятиям,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находящимся в республиканской собственности  Первая рабочая группа: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 - Руководитель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Амрин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Асанов 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Кожахметов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Муратович              защите конкуренции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Егимбаева                  - заведующая Юридическим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70-p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рабочих групп по государственным предприятиям,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находящимся в коммунальной собственности  Вторая рабочая группа: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Мустафаевич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Раимбеков                  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Кенесарин                  - заместитель заведующего 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Сатир Есенгулович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Жакенов                    - заместитель заведующего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Серикжанович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Бурангалиева               - директор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Марзия Мухамбетрахимовна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Рахимбекова                - начальник отдела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Булатовна              управления межотраслевой координации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лицензирования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Третья рабочая группа: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Молдрахманович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Котенко                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Кузатбеков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Науатбек Бултбекович         регионального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Умралиев                   - заместитель заведующего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Джумабаевич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Советский                  - начальник управления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 координации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отраслевой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Какимова                   - начальник отдела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Турсыновна             управления межотраслевой координации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лицензирования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70-p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рассмотрения государственных предприятий, находящихся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республиканской собственности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93"/>
        <w:gridCol w:w="8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заслушивания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04.04.2005 г.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информации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05.04.2005 г.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06.04.2005 г.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07.04.2005 г.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Банк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70-p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рассмотрения государственных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коммунальной собственности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733"/>
        <w:gridCol w:w="701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N№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заслушивания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 рабочая группа 
</w:t>
            </w:r>
          </w:p>
        </w:tc>
      </w:tr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07.04.2005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Третья рабочая группа 
</w:t>
            </w:r>
          </w:p>
        </w:tc>
      </w:tr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</w:tr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06.04.2005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08.04.2005 г.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