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0d5c2" w14:textId="d40d5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разработке новой редакции проекта Закона Республики Казахстан "Об инновационной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19 марта 2005 года N 57-р. Утратило силу постановлением Правительства Республики Казахстан от 31 мая 2007 года N 442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Распоряжение Премьер-Министра Республики Казахстан от 19 марта 2005 года N 57-р утратило силу постановлением Правительства Республики Казахстан от 31 мая 2007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442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В целях разработки новой редакции проекта Закона Республики Казахстан "Об инновационной деятельности":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в следующем составе: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Исекешев Aceт Орентаевич    - вице-министр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Казахстан, руководитель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Бегимбетов Серик Жанатаевич - директор Департамента индустриально-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инновационного развития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индустрии и торговли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заместитель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Касымов Мирас Габдилханович - начальник управления научно-технологической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 инновационной политики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индустриально-инновационного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Министерства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Касымова Асия Салгараевна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индустриально-инновационного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Министерства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Могильный                   - директор Департамента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Валерий Валентинович          Министерства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Тулебаев Алмаз Кажкенович   - директор Департамента ядерной 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 внешних связей Министерства 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 минеральных ресурсов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Магзумов Руслан Капызович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финансового регулирования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транспорта и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Алимгазинова        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Баян Шурумбаевна              науки Министерства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Амреев Галым Махмутбаевич   - начальник управления инновационного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научно-технологического развития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промышленности и научно-технического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развития Министерства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Пердебаева                  - заместитель начальника управления бюджетных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Раушан Сарыбековна            программ в сфере информатизации и инноваций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Департамента планирования расходов в сфере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информатизации и инноваций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Скорик Юлия Ивановна        - начальник отдела экспертизы и разработки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нормативных правовых актов юридического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управления Департамента административно-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правовой работы - аппарат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индустрии и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Жумагулов                   - директор закрытого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Имангалиевич            "Институт законодательства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Санкубаев Амирбек Буриович  - глава представительства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 надзору финансового рынка и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организаций в городе Астане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Анощенко Юрий Станиславович - вице-президент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"Центр инжиниринга и трансферта технологий"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Нургалиев                   - директор Департамента правового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 Махамбетович           обеспечения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"Центр инжиниринга и трансферта технологий"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Байгенжина Алия Курмановна  - директор центра стратегического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акционерного общества "Национальный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инновационный фонд"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Бейсембаева                 - главный менеджер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Диана Орынбаевна              юридической службы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"Национальный инновационный фонд"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(по согласованию)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в срок до 20 мая 2005 года разработать и в установленном законодательством порядке внести на рассмотрение Правительства Республики Казахстан новую редакцию проекта Закона Республики Казахстан "Об инновационной деятельности".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