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60dd" w14:textId="0eb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Международного совещания региональных, субрегиональных организаций в рамках реализации Алматинской программы действий в сфере транзитных перевозок 29-31 марта 2005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марта 2005 года
N 48-p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подготовки и проведения Международного совещания региональных, субрегиональных организаций в рамках реализации Алматинской программы действий в сфере транзитных перевозок 29-31 марта 2005 года в городе Алматы: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29-31 марта 2005 года в городе Алматы Международное совещание региональных, субрегиональных организаций в рамках реализации Алматинской программы действий в сфере транзитных перевозок (далее - Совещание).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по подготовке и проведению Совещания;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Совещания (далее - План).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(по согласованию) и заинтересованным организациям обеспечить выполнение мероприятий, предусмотренных Планом.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Руководителя Канцелярии Премьер-Министра Республики Казахстан Тлеубердина А.А.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2005 года N 48-p  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Международного совещания региональных,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субрегиональных организаций в рамках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Алматинской программы действий в сфере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транзитных перевозок 29-31 марта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2005 года в городе Алматы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 коммуникаций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 - первый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Оразалиевич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 - вице-министр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 - вице-министр финансов Респулики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                - первый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Ахмадиевич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 - председатель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 Министерства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Инкербаев              - заместитель Управляющего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Дабыр Камыспаевич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2005 года N 48-р 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Международного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совещания региональных, субрегиональных организаций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реализации Алматинской программы действий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транзитных перевозок 29-31 марта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2005 года в городе Алматы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893"/>
        <w:gridCol w:w="2093"/>
        <w:gridCol w:w="439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организационный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комитет, секретариат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рабочий комитет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состав 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циальной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делегации на совещании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участников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бронирова-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гостиничных номеров,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принять необходимые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и 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оперативное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ввозе и вывозе обо-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рудования,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материалов ООН,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таможенного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транспортное обслуживание гостей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акимат города Алматы,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совместно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Секретариатом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встречи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проводы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в аэропорту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("зеленых") коридоров для упрощенного прохож-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прибывающими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участниками пограничного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таможенного контроля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аэропорту города Алматы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Комитет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Пограничная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визовую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поддержку гостям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бейджей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участников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подготовку и оформление (дизайн)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залов, условия для синх-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ронного перевода и визу-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ального сопровождения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выступлений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аренда залов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кофе-брейки оборудование синхронного перевода на  3 языках (английский,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французский, русский)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отдельному списку)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установка и 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 флагштоков (флаг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ООН, флаг Казахстана),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флажков и куверток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столах в зале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изготовление и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баннеров в залах Совещания на 3-х языках с соответствующим 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города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"Казаэронавигация"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»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условия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Секретариата,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аренда офисных поме-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щений для Секретариата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номеров в гостинице)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техническое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"Казахтелеком"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обеспечение услугами связи (Интернет, элек-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тронная почта,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родная связь)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Открытое 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"Казахтелеком"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медицинское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гостей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делами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безопасность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лиц,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делегаций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Республики Казахстан 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официальные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приемы с концертной программой для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Совещания: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29 марта - от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30 марта - от имени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марта, 30 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информации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культурную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для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Представить в секретариат оргкомитета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сценарий концертных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во время приемов (29, 30 марта)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участников Совещания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указанием 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лиц за исполнение;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Представить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 оргкомитета экскурсионную программу  на 31 марта по городу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его окрестнос-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тям с указанием 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лиц за исполнение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Алматы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фотографи-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рование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информации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линейными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переводчиками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официальной делегации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 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ходе 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марта 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канское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"Актауский международный морской торговый порт"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раздаточный материал для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"Актауский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морской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торговый порт"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сувенирную продукцию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"Казпочта"»(по 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"Казаэронавигация"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канцелярскими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принадлежностями 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Совещания и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чую группу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"Казакстан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формации хода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ки, проведения и итогов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информации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дарственное предприя-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"Казаэронавигация"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и организо-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пресс-конференцию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итогам 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информации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Премьер-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заинтересованными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отчет в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вительство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Совещания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дел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