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dd67" w14:textId="acbd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государственной молодежной политике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февраля 2005 года
N 21-р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Министерству образования и науки Республики Казахстан совместно с Советом по делам молодежи при Правительстве Республики Казахстан в IV квартале 2005 года внести на рассмотрение в Правительство Республики Казахстан проект постановления Правительства Республики Казахстан "Об утверждении Положения об общереспубликанском форуме молодежи Казахстана".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распоряжением Премьер-Министра РК от 27 апреля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103-p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Республики Казахстан привести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молодежной политике в Республике Казахстан" ранее принятые нормативные правовые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