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d870" w14:textId="5e3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определению единого статуса участников войны и дополнительным мерам социальной поддержки лиц, участвовавших в атмосферных и подземных испытаниях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декабря 2004 года N 351-р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определению единого статуса участников войны и дополнительным мерам социальной поддержки лиц, участвовавших в атмосферных и подземных испытаниях ядерного оружия:        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 Мухтар Капашевич     - Министр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 Абай Болюкпаевич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Тимошенков Виктор Аркадьевич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воспитательной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психологической работы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начальников штабов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Дуйсенова Тамара Босымбековна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Назиров Булат Темирбулатович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начальников штабов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воспитательной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психологической работы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начальников штабов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Акпомбаев Иманжусуп Латкенович - начальник Департамента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финансов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Лоновенко Алексей Юрьевич    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организационно-мобилизационной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работы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 Aceт Кабиевич     - временно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юридической и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Аппарата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Елшибеков Ертай Халитович      - начальник управления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обеспечения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Козжанова Майраш Сапарбековна  - начальник отдела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населения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здравоохранения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защиты населения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расходов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сферы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 Гульнар Саматовна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до 1 февраля 2005 года выработать и внести на рассмотрение в Правительство Республики Казахстан предложения по определению единого статуса участников войны и дополнительным мерам социальной поддержки лиц, участвовавших в атмосферных и подземных испытаниях ядерного оружия.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