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b1f" w14:textId="a6f5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введению  независимых экспертов в советы директоров институтов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2004 года N 331-р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введению независимых экспертов в советы директоров институтов развития: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Бегимбетов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Жанатаевич            сводного анализа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Тулеев                    - начальник отдела по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Сейдазимович          с институтами развития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координации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сводного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Мирьякупов                - заведующий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Есемсеитович  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экономической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Бодаубай                  - заведующий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Болатулы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Бурангалиева              - директор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Марзия Муханбетрахимовна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Ашуменова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Мейрхановна          административной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                 - начальник отдела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           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рынка и финансовых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Кабашев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Рахимжанович         акционерного общества "Национальный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инновационный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Джумагулович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Балыкбаевич           акционерного общества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малого предпринимательства"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Бурамбаева                - глава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Айсулу Касеновна            общества "Инвестиционный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в городе Астане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 - директор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 акционерного общества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страховая корпорация по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экспортных кредитов и инвестиций"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городе Астане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декабря 2004 года выработать и внести на рассмотрение в Правительство Республики Казахстан предложения по введению независимых экспертов в советы директоров институтов развития.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