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cd23b" w14:textId="31cd2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Закона Республики Казахстан "О внесении изменений и дополнений в Закон Республики Казахстан "Об образовании"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22 октября 2004 года N 319-р. Утратило силу - распоряжением Премьер-Министра РК от 30 декабря 2004 года N 383-р (R040383)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Утвердить прилагаемый перечень нормативных правовых актов, принятие которых необходимо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июля 2004 года "О внесении изменений и дополнений в Закон Республики Казахстан "Об образовании" (далее - Перечень).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образования и науки Республики Казахстан разработать и внести на утверждение Правительства Республики Казахстан проекты нормативных правовых актов согласно Перечню.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Министерству образования и науки Республики Казахстан и местным исполнительным органам в двухмесячный срок принять соответствующие ведомственные нормативные правовые акты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внесении изменений и дополнений в Закон Республики Казахстан "Об образовании" и проинформировать Правительство Республики Казахстан о принятых мерах.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распоряжением Премьер-Министра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октября 2004 года N 319        </w:t>
      </w:r>
    </w:p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нормативных правовых актов, принятие </w:t>
      </w:r>
      <w:r>
        <w:br/>
      </w:r>
      <w:r>
        <w:rPr>
          <w:rFonts w:ascii="Times New Roman"/>
          <w:b/>
          <w:i w:val="false"/>
          <w:color w:val="000000"/>
        </w:rPr>
        <w:t xml:space="preserve">
которых необходимо в целях реализации </w:t>
      </w:r>
      <w:r>
        <w:rPr>
          <w:rFonts w:ascii="Times New Roman"/>
          <w:b/>
          <w:i w:val="false"/>
          <w:color w:val="000000"/>
        </w:rPr>
        <w:t xml:space="preserve">Закона </w:t>
      </w:r>
      <w:r>
        <w:rPr>
          <w:rFonts w:ascii="Times New Roman"/>
          <w:b/>
          <w:i w:val="false"/>
          <w:color w:val="000000"/>
        </w:rPr>
        <w:t xml:space="preserve"> Республики Казахстан </w:t>
      </w:r>
      <w:r>
        <w:br/>
      </w:r>
      <w:r>
        <w:rPr>
          <w:rFonts w:ascii="Times New Roman"/>
          <w:b/>
          <w:i w:val="false"/>
          <w:color w:val="000000"/>
        </w:rPr>
        <w:t xml:space="preserve">
"О внесении изменений и дополнений в Закон Республики Казахстан </w:t>
      </w:r>
      <w:r>
        <w:br/>
      </w:r>
      <w:r>
        <w:rPr>
          <w:rFonts w:ascii="Times New Roman"/>
          <w:b/>
          <w:i w:val="false"/>
          <w:color w:val="000000"/>
        </w:rPr>
        <w:t xml:space="preserve">
"Об образовании"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N !     Наименование           !    Форма     !   Сроки     !Государст-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п/п! нормативного правового     !    акта      !  исполнения !венный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 акта                 !              !             !орган,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                      !              !             !ответствен-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                      !              !             !ный 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                      !              !             !разработку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1 !            2               !      3       !      4      !   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1  Об утверждении Типовых        Постановление     Ноябрь        МОН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Правил деятельности                             2004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дошкольных организаций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2  Об утверждении Типовых        Постановление     Ноябрь        МОН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Правил деятельности                             2004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специальных организаций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образования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3  Об утверждении Типовых        Постановление     Ноябрь        МОН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Правил деятельности                             2004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организаций образования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детей-сирот и для детей,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оставшихся без попечения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родителей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4  Об утверждении Типовых        Постановление     Ноябрь        МОН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Правил деятельности                             2004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организаций образования,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реализующих образовательные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программы среднего общего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образования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5  Об утверждении Типовых        Постановление     Ноябрь        МОН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Правил деятельности                             2004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организаций образования,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реализующих образовательные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программы начального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профессионального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образования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6  Об утверждении Типовых        Постановление     Ноябрь        МОН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правил деятельности                             2004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организаций образования,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реализующих образовательные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программы среднего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профессионального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образования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7  Об утверждении Типовых        Постановление     Декабрь       МОН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Правил организации                              2004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деятельности организаций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образования, реализующих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образовательные программы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высшего профессионального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образования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8  Об утверждении Типовых        Постановление     Декабрь       МОН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Правил деятельности                             2004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организаций образования,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реализующих образовательные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программы послевузовского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профессионального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образования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9  Об утверждении Типовых        Постановление     Ноябрь        МОН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Правил деятельности                             2004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организаций образования,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реализующих программы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дополнительного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профессионального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образования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  Об утверждении Правил         Постановление     Ноябрь        МОН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осуществления образова-                         2004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тельного мониторинга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  Об утверждении                Постановление     Ноябрь        МОН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государственных именных                         2004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стипендий обучающимся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организаций образования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  О внесении дополнения в       Постановление     Ноябрь        МОН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                    2004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 17 мая 2000 года N 738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13  О внесении изменений и        Постановление     Ноябрь        МОН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дополнений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2004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Правительства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Казахстан от 18 апреля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2000 года N 596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14  О внесении изменений и        Постановление     Ноябрь        МОН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дополнений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2004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Правительства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Казахстан от 23 августа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1999 года N 1219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15  О внесении дополнения в       Постановление     Ноябрь        МОН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                    2004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 11 ноября 2002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N 1188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16  О внесении изменений и        Постановление     Декабрь      МОН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дополнений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2004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Правительства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Казахстан от 20 июля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1999 года N 1018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17  О внесении дополнений в       Постановление     Ноябрь        МОН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                    2004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Республики Казахстан 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19 февраля 2003 года N 173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18  О внесении изменений и        Постановление     Ноябрь        МОН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дополнений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2004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Правительства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Казахстан от 3 сентября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1999 года N 1305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19  О внесении изменений и        Постановление     Ноябрь        МОН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дополнений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2004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Правительства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Казахстан от 19 июля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2001 года N 976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20  О внесении изменений и        Постановление     Ноябрь        МОН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дополнений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2004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Правительства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Казахстан от 10 декабря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1999 года N 1903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21  О внесении изменений в        Постановление     Ноябрь        МОН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                    2004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 11 января 2002 года N 41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22  Об утверждении Номенклатуры     приказ          Ноябрь        МОН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видов организаций                               2004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образования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23  Об утверждении перечня          приказ          Ноябрь        МОН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международных и                                 2004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республиканских олимпиад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 научных соревнований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общеобразовательным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предметам, республиканских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 международных конкурсов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исполнителей и спортивных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соревнований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24  Об утверждении Типовых          приказ          Ноябрь        МОН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правил приема в аспирантуру                     2004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 адъюнктуру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25  Об утверждении Типовых          приказ          Ноябрь        МОН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правил приема в клиническую                     2004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ординатуру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26  Об утверждении Типовых          приказ          Ноябрь        МОН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правил приема в докторантуру                    2004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27  Об утверждении Правил           приказ          Ноябрь        МОН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организации учебно-                             2004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методической работы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организациях образования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28  Об утверждении Правил           приказ          Декабрь       МОН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организации и                                   2004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функционирования единой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информационной системы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образования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29  Об утверждении перечня          приказ          Ноябрь        МОН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профессий и специальностей,                     2004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получение которых в заочной,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вечерней и форме экстерната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не допускается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30  Об утверждении Правил           приказ          Ноябрь        МОН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проведения текущего контроля                    2004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успеваемости, промежуточной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 итоговой аттестации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обучающихся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31  Об утверждении Правил           приказ          Декабрь       МОН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подтверждения уровня                            2004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профессиональной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подготовленности и присвоения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квалификации по профессиям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(специальностям) технического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 обслуживающего труда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32  Об утверждении Правил           приказ          Ноябрь        МОН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проведения республиканских                      2004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олимпиад по общеобразователь-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ным предметам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33  Об утверждении Правил           приказ          Ноябрь        МОН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проведения научных                              2004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соревнований по общеобразова-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тельным предметам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34  Об утверждении Правил           приказ          Ноябрь        МОН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проведения республиканских                      2004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конкурсов исполнителей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35  Об утверждении Правил           приказ          Ноябрь        МОН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проведения республиканских                      2004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конкурсов профессионального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мастерства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36  Об утверждении Типовой формы    приказ          Декабрь       МОН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договора возмездного оказания                   2004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образовательных услуг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37  Об утверждении Правил           приказ          Декабрь       МОН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перевода и восстановления                       2004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обучающихся в организациях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образования, дающих начальное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профессиональное, среднее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профессиональное и высшее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профессиональное образование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38  Об утверждении Инструкции       приказ          Ноябрь        МОН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 порядке и сроках                              2004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предоставления академических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отпусков обучающимся по очной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форме обучения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39  Об утверждении формы справки,   приказ          Ноябрь        МОН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выдаваемой гражданам,                           2004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не завершившим образование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40  Об утверждении формы доку-      приказ          Декабрь       МОН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ментов строгой отчетности,                      2004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используемых организациями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образования в образовательной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деятельности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41  Об утверждении Правил           приказ          Декабрь       МОН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конкурсного замещения                           2004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должностей научно-педагоги-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ческого (профессорско-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преподавательского состава,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научных работников)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персонала высших учебных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заведений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42  Об утверждении Правил           приказ          Декабрь       МОН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аттестации педагогических                       2004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работников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43  Об утверждении Правил           приказ          Ноябрь        МОН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проведения аттестации                           2004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руководителей государствен-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ных организаций образования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44  Об утверждении Правил           приказ          Декабрь       МОН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проведения промежуточного                       2004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государственного контроля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