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42e" w14:textId="a6c2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2004 года N 215-р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период моего очередного трудового отпуска с 3 по 14 августа 2004 года исполнение обязанностей Премьер-Министра Республики Казахстан возложить на Есимова А.С. - Заместителя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