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ec2d" w14:textId="326e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доработки проекта Закона Республики Казахстан "О международных договорах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2004 года N 73-p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доработки проекта Закона Республики Казахстан "О международных договорах Республики Казахстан" (далее - Закон):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Кинжебаева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Акмарал Казханова          договоров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Машиков                  - начальник отдела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Толепбергенович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 - директор Департамента искусств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Альбекович         международных культурных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Мендыгалиев              - начальник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Аманшаевич         сотрудничества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Жексенбиев               - главный эксперт Отдела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Нурланович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 анализа и публикации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информации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Керейбаев                - заместитель директора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Галымбек Ауесханович       департамента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 - старший эксперт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Маратович            отдела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  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Долдович            отношений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 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Мендыханович         обеспечения и аудита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 права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Айбосынова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Абжалиевна            сотрудничества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Мухаева   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Мусаевна            финансовых отношений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международных экономических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 - начальник управления конвенций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Жанара Куандыковна         межстранового финансового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Вахрамеев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 Валерьевич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                  -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 организационно-правового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 - начальник управления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 законодательства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обеспечения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Булименко 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Викторовна 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коррупционной преступностью (финансовая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Жармухамбетова           - начальник отдела правовой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Азымбековна           систематизации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                  - начальник отдела стран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Алексеевна         зарубежья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политики и внешних связей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Токежанов                - начальник отдела развития 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Турганович           международных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Уали                     - начальник отдела международных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Урияш Кадырбеккызы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Казыбаева                - исполняющая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Асем Калымтаевна           отдела внешних связей управления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связей и отраслевого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Есиргепова               - начальник отдела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Муратовна             сотрудничества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туризму и спорту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июля 2004 года внести предложения по доработке проекта Закона.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внести проект Закона в установленном порядке в Правительство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