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235f" w14:textId="e592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Азербайджанской Республики Алиева Ильхама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февраля 2004 года N 50-p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Азербайджанской Республикой и обеспечения протокольно-организационных мероприятий по подготовке и проведению государственного визита Президента Азербайджанской Республики Алиева Ильхама в Республику Казахстан 1-2 марта 2004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Азербайджанской Республики Алиева Ильхама в Республику Казахстан 1-2 марта 2004 года в городе Астане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Азербайджанской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Азербайджанской Республики в аэропорту, местах проживания и посещения, сопровождение по маршрутам следования, а также охрану специального самолета.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Азербайджанской Республики Алиева Ильхама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делегации Азербайджанской Республики, оформлению аэропорта и улиц города Астаны.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Азербайджанской Республики Алиева Ильхама в аэропорту города Астаны, организовать концертную программу во время приема от имени Президента Республики Казахстан Назарбаева Н.А.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2004 года N 50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официальной делегации Азербайджанской Республики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 (гостиница "Окан Интерконтиненталь-Астана"), питание и транспортное обслуживание членов официальной делегации Азербайджанской Республики по формату 1 + 11 и сопровождающих лиц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официальной делегации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официального приема от имени Президента Республики Казахстан Назарбаева Н.А. в честь Президента Азербайджанской Республики Алиева И.Г. в городе Астане.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