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bb812" w14:textId="03bb8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рассмотрению социальных аспектов социально-экономической политики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20 февраля 2004 года N 44-p. Утратило силу постановлением Правительства Республики Казахстан от 22 мая 2007 года N 407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Сноска. Распоряжение Премьер-Министра РК от 20 февраля 2004 года N 44-р утратило силу постановлением Правительства РК от 22 мая 2007 года N  </w:t>
      </w:r>
      <w:r>
        <w:rPr>
          <w:rFonts w:ascii="Times New Roman"/>
          <w:b w:val="false"/>
          <w:i w:val="false"/>
          <w:color w:val="ff0000"/>
          <w:sz w:val="28"/>
        </w:rPr>
        <w:t xml:space="preserve">407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В целях выработки предложений по усилению социальной направленности проводимой социально-экономической политики: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рабочую группу в следующем составе: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Марченко                  - Первый заместитель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Григорий Александрович      Республики Казахстан, руководитель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Карагусова                - Министр труда и социальной защиты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Гульжана Джанпеисовна       населения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заместитель руководителя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Дилимбетова               - директор Департамента пенсионного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Гульнар Аманкуловна         обеспечения и регулирования доходов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населения Министерства труда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социальной защиты населения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Казахстан, секретарь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члены рабочей группы: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Абдыкадырова              - вице-министр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Айман Нуркасымовна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Айманбетова               - заместитель Председателя Национального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Гульбану Зарлыковна         Банка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Асанов                    - вице-министр юстиции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Жакип Кажманович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Бахмутова                 - заместитель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Елена Леонидовна            Республики Казахстан по регулированию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и надзору финансового рынка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финансовых организаций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Котенко                   - заведующая Экономическим отделом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Наталья Леонидовна          Канцелярии Премьер-Министра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Курманов                  - генеральный директор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Алмас                       государственного казенного предприятия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Мухаметкаримович            "Государственный центр по выплате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пенсий"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Курманов                  - генеральный директор закрытого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Жанат Бостанович            акционерного общества "Государственный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накопительный пенсионный фонд"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Наймушина                 - вице-министр здравоохранения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Ольга Вадимовна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Ойнаров                   - вице-министр финансов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Азамат Рыскулович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Султанов                  - вице-министр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Бахыт Турлыханович          планирования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Турганкулов               - заместитель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Ардак Касымкулович          Республики Казахстан по информатизации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и связи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Ускимбаев                 - вице-министр внутренних дел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Кожамурат Беисович         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Рабочей группе рассматривать социальные аспекты социально-экономической политики и выработать предложения Правительству Республики Казахстан на средне- и долгосрочную перспективу.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