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aab6" w14:textId="beca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рабочей группы по рассмотрению вопросов качества ремонта вертолетной техники, производимого открытым акционерным обществом "Авиаремонтный завод N 405"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февраля 2004 года N 33-р. Утратило силу постановлением Правительства Республики Казахстан от 31 мая 2007 года N 442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Распоряжение Премьер-Министра Республики Казахстан от 11 февраля 2004 года N 33-р утратило силу постановлением Правительства Республики Казахстан от 31 мая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442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целях урегулирования проблем, возникших по вопросу качества ремонта вертолетной техники, производимого открытым акционерным обществом "Авиаремонтный завод N 405":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межведомственную рабочую группу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Мамин                     - первый вице-министр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Узакпаевич            торговли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Наурзалиев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Булат Муханович             гражданской авиации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Акбердин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Рустам Александрович        отраслей промышленности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Подгайский   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Евгений Евгеньевич          инженерно-авиационной службы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начальник инженерно-авиационной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управления командующего Сил Воздушной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обороны Вооруженных Сил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Жакатаев                  - начальник управления экспортного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Еркен Исаханович            контроля и лицензирования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Сахарова                  - заместитель начальника управления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Елена Владимировна          работе с негосударственными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юридическими лицами с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участием Комитета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имущества и приватизации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Копбосунов                - начальник отдела боевой 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Акбар Сандыкбаевич          авиации управления боевой подготовки Cил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воздушной обороны Вооруженных Сил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Рахимжанов                - начальник авиационного отдела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Алибекович           начальник авиации Главного штаба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Пограничной службы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Бектлеуов                 - начальник отдела капитального ремонта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Аманжол Нурбосынович        материально-технического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управления вооружения Сил Воздушной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обороны Вооруженных Сил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Дмитриев              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Дмитриевич         территориального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государственного имущества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приватизации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Кошенов                   - директор Департамента оборонных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Рашид Габдрахманович        программ открытого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общества "Национальный центр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радиоэлектронике и связи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Теляков                   - ведущий инженер инженерно-технического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Николаевич          отдела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предприятия "Государственная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авиакомпания "Беркут" Управления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Мяус                      - заместитель директора по производству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Александрович          открытого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"Авиаремонтный завод N 405"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Рудаков                   - заместитель директора по качеству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Александрович     открытого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"Авиаремонтный завод N 405"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Юрченко                   - заместитель начальника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Васильевич         технического контроля открытого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акционерного общества "Авиаремонтный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завод N 405"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Иванов                    - юрист открытого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Андрей Олегович             "Авиаремонтный завод N 405"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Межведомственной рабочей группе в месячный срок с выездом на место дислокации вертолетного парка подготовить заключение по качеству ремонтных работ, проведенных открытым акционерным обществом "Авиаремонтный завод N 405", и внести в Правительство Республики Казахстан предложения.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Разрешить межведомственной рабочей группе в установленном порядке привлекать независимых специалистов предприятий - производителей вертолетной техники.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 настоящего распоряжения возложить на Заместителя Премьер-Министра Республики Казахстан Мынбаева С.М.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