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ba3cf" w14:textId="2fba3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дальнейшему совершенствованию системы оплаты труда работников органов Республики Казахстан, содержащихся за счет государственного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февраля 2004 года N 26-p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выработки предложений по дальнейшему совершенствованию системы оплаты труда работников органов Республики Казахстан, содержащихся за счет государственного бюджета: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Марченко                  - Первый заместитель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Григорий Александрович      Республики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Келимбетов                - 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Нематович            планирования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Абдрахимов                - 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Габидулла Рахматуллаевич    Казахстан по делам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службы, заместитель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Бекетаев                  - начальник управления совершенствования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Бакытжанович          законодательства о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службе Департамента 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обеспечения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по делам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службы, секретарь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Султанов  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Бахыт Турлыханович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Мамытбеков                - заместитель заведующего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Едил Куламкадырович         социально-экономического анализа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Администрации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Бектурганов               - заместитель заведующего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Ерсултан Утегулович         кадровой работы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Пепенин                   - заведующий Отделом кадровой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Сергеевич         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Антропов                  - заместитель заведующего Сводно-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Петр Константинович         аналитическим отделом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Премьер-Министра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Тумабекова                - главный эксперт Экономического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Камилаш Абдукаримовна      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Акпомбаев                 - начальник Департамента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Иманжусуп Латкенович        финансов Министерства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Шаженова                  - директор Департамента методологии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Дина Мэлсовна               бюджетного процесса и функционального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анализа Министерства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Есенов    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Жумагалиевич         планирования расходов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аппарата, обороны,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порядка и безопасности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Кайсенова 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Гульжихан Кабдылкаировна    обеспечения и регулирования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Министерства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Ашимбаев                  - начальник отдела правоохранительных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Кайтаевич             органов Департамента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расходов государственного аппарата,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обороны, общественного порядка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безопасности Министерства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бюджетного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Шойнбаев Малик Ульмесович - заведующий сектором Секретариата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Совета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Парусимова Любовь Ивановна-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финансирования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органов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Казахстан. 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распоряжением Премьер-Министра РК от 18 февраля 2004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41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до 1 мая 2004 года выработать и внести на рассмотрение в Правительство Республики Казахстан предложения по дальнейшему совершенствованию системы оплаты труда работников органов Республики Казахстан, содержащихся за счет государственного бюджета, исходя из функциональных обязанностей каждой должности и в зависимости от нахождения государственного органа в системе государственного управления.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