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08eb7" w14:textId="d008e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разработке Программы создания республиканской сети информационно-маркетинговых центров и ее интеграции в сеть Содружества 
Независимых Государств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7 января 2004 года N 1-p. Утратило силу постановлением Правительства Республики Казахстан от 31 мая 2007 года N 442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Распоряжение Премьер-Министра Республики Казахстан от 7 января 2004 года N 1-p. Утратило силу постановлением Правительства Республики Казахстан от 31 мая 2007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  442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В целях выработки предложений по разработке Программы создания республиканской сети информационно-маркетинговых центров и ее интеграции в сеть Содружества Независимых Государств: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рабочую группу в следующем составе: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Смагулов                 - вице-министр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Советович            Республики Казахстан,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Кузембаева              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Маржан Бопаевна            торговли Министерства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торговли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заместитель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Макжанова                - начальник отдела анализа и методического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Айгуль Амангельдиновна     обеспечения управления внутренней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торговли Комитета торговли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индустрии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Казахстан,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Есекеев                  - директор Департамента информационных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Куанышбек Бахытбекович     технологий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Айтекенов                - вице-министр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Кайрат Медыбаевич          планирования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Нигматулин               - вице-министр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Нурлан Зайруллаевич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Абдишев                  -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Бауржан Туйтеевич          таможенного контроля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Турганкулов              -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Ардак Касымкулович         Республики Казахстан по информатизации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Алимбеков                -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Бахыт Алтынбекович         Республики Казахстан по государственным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закупкам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Сагинтаев                -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Бакытжан Абдирович         Республики Казахстан по регулированию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естественных монополий и защите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конкуренции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Шакшакбаев               - председатель Комитета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Вадим Шамильевич           Министерства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Кондыкерова              - главный специалист отдела по вопросам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Карлыгаш Жумабековна       заключения и денонсации международных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договоров управления международного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права Министерства юстиции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Казахстан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Рабочей группе в срок до 1 июня 2004 года внести в установленном порядке в Правительство Республики Казахстан предложения по разработке Программы создания республиканской сети информационно-маркетинговых центров и ее интеграции в сеть Содружества Независимых Государств.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