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5524" w14:textId="d965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Чемпионата Азии по волейболу среди женских команд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декабря 2003 года N 319-р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Азиатской конфедерации волейбола (AVC) о проведении с 16 по 26 апреля 2004 года в городе Алматы Чемпионата Азии по волейболу среди женских команд.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Чемпионата Азии по волейболу среди женских команд (далее - Чемпионат Азии).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спорту, акиму города Алматы по согласованию с Федерацией волейбола Республики Казахстан обеспечить подготовку и проведение Чемпионата Азии в городе Алматы во Дворце спорта и культуры имени Балуана Шолака.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соревнования, регистрацию в гостиницах города Алматы иностранных граждан-участников Чемпионата Азии.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информации Республики Казахстан обеспечить широкое освещение в средствах массовой информации хода подготовки и проведения Чемпионата Азии.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обеспечении транспортного обслуживания участников Чемпионата Азии.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оказать содействие в оформлении въездных и выездных документов участникам и официальным лицам Чемпионата Азии по списку, представленному Агентством Республики Казахстан по туризму и спорту.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января 2003 года N 2-р "О проведении V Кубка Азии по волейболу cpеди женских команд.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декабря 2003 года N 319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Чемпионата Азии по волейболу среди женских команд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 Даулет Болатович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спорту,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Храпунов Виктор Вячеславович     -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Атамкулов Ерлан Думшебаевич      - вице-президент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волейбола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Абенов Султан Мурашевич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Баталов Амандык Габбасович       - заместитель акима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области, руководитель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волейбола города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Гуськов Юрий Петрович            - начальник управления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высших достижений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Досжан Ардак Дукенбаевич         -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Захарин Юрий Кузьмич             - директор Дворца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культуры имени Балуана Шолака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Зверьков Вадим Павлович          -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 Юрий Павлович                - генеральный секретарь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волейбола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Лавриненко Юрий Иванович         - первый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Отто Иван Иванович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Тажибай Бакытбек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Тукиев Серик Адамович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национальных команд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по туризму и спорту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