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9142" w14:textId="d7b9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выработке предложений по реабилитации и использованию земель бывших военно-испытательных полигонов, использовавшихся ранее в интересах военных ведомств СССР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ноября 2003 года N 272-p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выработки предложений по реабилитации и использованию земель бывших военно-испытательных полигонов, использовавшихся ранее в интересах военных ведомств СССР: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 - Министр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 Республики Казахстан, руководитель;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Ашимов                 - первый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Нургали Садвакасович     минеральных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заместитель руководителя;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Абильдинов             - начальник отдела растениеводства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Думан Ахатович           Департамента земледелия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Адылгазин              - начальник подразделения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Махмуд Хадерович         экономической безопасности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Бейсембаев             - председатель областного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Нуратай                 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Темирбулатович          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                     - заместитель начальника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Борис Николаевич         областного территориального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Жекеев                 - председатель областного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Малик Наурызгалиевич    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Актюбинской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Несипбала Абсагитовна    планирования расходов отраслевых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планирования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Касымканов             - начальник отдела по вопросам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Тохтар Кубегенович       исполнения международных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управления международного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Карасартов             - председатель Карагандинского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Даурен Абзалович         комитета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ресурсами;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Меньшаев               - начальник отдела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Васильевич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земельными ресурсами;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Омарханов              - аким Каркаралинского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Никанбай Имангалиевич    Карагандинской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Онгарбаев              - начальник отдела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Мирбулат Зарифович       недропользования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недропользования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минеральных ресурсов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Рясков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Яковлевич        технологического развития 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государственными активами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               - председатель комитета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Васильевич      земельными ресурсами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Тайжанов               - начальник управления специальных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 Даулбаевич          главного управления строительства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расквартирования войск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обороны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Тулебаев               - директор Департамента импортозамещения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Алмаз Кажкенович         внешних связей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минеральных ресурсов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Тухватулин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Шамиль Талибулович 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"Национальный ядерный центр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Казахстан"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минеральных ресурсов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Уринбасаров            - председатель Атырауского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Тулеп Киялбаевич         комитета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ресурсами;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Шварц                  - начальник управления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 гигиенического надзора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государственного санитарно-эпидемио-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логического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здравоохранения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Щелчков                - заместитель начальника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Михайлович       центра геологической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"Казгеоинформ" Комитета геологии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недр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ресурсов Республики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рабочей группе в срок до 1 марта 2004 года представить в Правительство Республики Казахстан предложения по реабилитации и использованию земель бывших военно-испытательных полигонов, использовавшихся ранее в интересах военных ведомств СССР.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над исполнением настоящего распоряжения возложить на Заместителя Премьер-Министра Республики Казахстан Мынбаева С. М.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