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aa77" w14:textId="294a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разработки Методики определения прогнозной потребности экономики в специалистах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сентября 2003 года N 203-р.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4 сентября 2003 года N 203-р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В целях выработки предложений по разработке Методики определения прогнозной потребности экономики в специалистах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Гамарник                  - первый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Николаевич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     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Заирканович  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Мешимбаева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Анар Ертулевна              региональной политики и межбюджетных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отношений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Абдрасилов                - директор Департамента высшего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Серикбаевич        послевузовского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образования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Балкияев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Нуриденович          экономической политики и индикативного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 - профессор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Васильевич             государственного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университета имени Д. Серикбаева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Жолдасбаев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Сансызбай Илиусизович   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Имашева                   - начальник отдела Департамента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Сагадат Онгарбаевна         публикации статистической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Кенжегузин                - директор Института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Балгужиевич           Национальной академии наук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Лекер                     - директор Департамента начального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Ахметович           среднего профессионального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Сабиева                   - начальник Управления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Касеновна            рынка труда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Турганкулов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Касымкулович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Яновская                  - проректор по научной работе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Алексеевна            экономического университета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Т. Рыскулова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науки Республики Казахстан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двухмесячный срок внести на рассмотрение в Правительство Республики Казахстан предложения по разработке Методики определения прогнозной потребности экономики в специалистах.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распоряжение возложить на Первого заместителя Премьер-Министра Республики Казахстан Павлова А.С.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