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8fe38" w14:textId="9a8fe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требованиям совместного предприятия "Эрдэнэт"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13 августа 2003 года N 172-p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выработки предложений по требованиям совместного предприятия "Эрдэнэт" и проведения переговоров с представителями данного предприятия: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в следующем составе: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Бекбосунов                 - вице-министр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Сабыржан Мадиевич            Казахстан, руководитель;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Болатбекова            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Гульбагила                   международных финансовых отношений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Конырбаевна                  Министерства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Казахстан, заместитель руководителя;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Нургалиев                  - ведущий специалист Управления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Мурат Ергалиевич             имущественных прав государства,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договоров и претензионно-исковой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работы Министерства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Казахстан, секретарь;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Сарекенов                  - начальник отдела Восточной Азии,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Данияр                       Департамента Азии, Ближнего Востока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Кабидоллаевич                Африки Министерства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Мамырбеков                 - заместитель начальника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Ерлан Зарымханович           правового обеспечения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финансовых органов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юридической службы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финансов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Утегулов                   - директор Департамента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Маулен                       государственного заимствования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Амангельдиевич               кредитования Министерства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бюджетного планирования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Муханов                    - начальник управления базовых отраслей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Тулеген Муханович            Департамента отраслей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Жакенов                    - начальник Управления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Аскар Серикжанович           имущественных прав государства,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договоров и претензионно-исковой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работы Министерства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в срок до 1 октября 2003 года выработать и внести в Правительство Республики Казахстан предложения по требованиям совместного предприятия "Эрдэнэт".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распоряжения возложить на Министерство юстиции Республики Казахстан.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