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bea3" w14:textId="846b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ипотечного кредитования и жилстройсбережений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2003 года N 162-p.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 августа 2003 года N 162-p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разработки предложений по решению проблемных вопросов ипотечного кредитования и жилстройсбережений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 расходов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Кажыкен  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Зекешулы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Кайсар Оспанович           строительства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Нурмуханбетович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кредитования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Шалдамбаев               - консультант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Рахимкулович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 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 бюджетного процесса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анализа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Шварцкопф Илона          - начальник управления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Альбертовна                правительственного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кредитования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кредитования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сентября 2003 года представить в Правительство Республики Казахстан предложения по решению проблемных вопросов ипотечного кредитования и жилстройсбережений.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