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b7d0" w14:textId="774b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Итальянскую Республику 4-5 февраля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2003 года N 112-р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Республики Казахстан Назарбаева Н.А. в Итальянскую Республику 4-5 февраля 2003 года, и обеспечения дальнейшего развития казахстанско-итальянского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Итальянскую Республику 4-5 февраля 2003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организациям (по согласованию) принять конкретные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2003 года N 112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реализации соглашений и договоренностей, достигнутых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ходе официального визита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Казахстан Н.А. Назарбаева в Итальянскую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4-5 февраля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Мероприятие        !  Срок    ! 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!исполнения!  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 !     3    !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Выполнение внутригосударст- IY квартал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процедур, необходи-  2003 года   и коммуникаций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для вступления в силу          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Соглашения между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Итальян-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Республики о взаимном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 пассажиров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автомобильным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к заключению    III квар-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Программы сотрудни-  тал 2003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чества между Правительством года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 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Итальянской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в области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образования,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Организация и проведение    В течение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официального визита         2003 года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Председателя Совета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Министров Итальянской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С. Берлускони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Развитие сотрудничества в      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нефтегазовом секторе: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сооружение инфраструктурных В течение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объектов, необходимых для   2003 года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начала строительства газо-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перерабатывающего завода,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ориентированного на                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переработку Кашаганского                общество "НК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газа;                                   газ"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завершение работ по 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масштабному обустройству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месторождения Карачаганак,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включающих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введение в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нефтепровода Карачаганак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Большой Чаган -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решение экологических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Карачаганак и Кашаган;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осуществление обратной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закачки газа для поддержа-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пластового давления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месторождения Карачаганак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использованием компрессо-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компании "Nuovo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Pignone";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исследование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обратной закачки газа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поддержания пластового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давления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Кашаган;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решение вопросов утилизации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серы на месторождении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Кашаган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Сотрудничество в области                Министерство здравоох-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ядерной безопасности и                  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региона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бывшего Семипалатинского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ядерного полигона: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информацией по вопро- В течение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 ввоза потенциально      2003 года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опасной продукции и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генной инженерии;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итальянской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строительству и оснащению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больниц в указанном регионе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Дальнейшее развитие    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хозяйства: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информационными       Постоянно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материалами по вопросам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хозяйства, вклю-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чая номенклатуру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предлагаемой для поставок,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частности,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 чистого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зерна твер-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дых сортов;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казахстанских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итальянских фирм в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ярмарках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выставках,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итальянской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Развитие сотрудничества в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туризма:                         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итальянских турист- Постоянно   спорту,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организаций в казах-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станских международных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туристских ярмарках;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итальянской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для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в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по подготов-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 и переподготовке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Развитие сотрудничества                 Аким Западно-Казахстан-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Западно-Казахстанской             ской области,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областью и регионом Лацио:              ство индустрии и 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в области    Постоянно   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хозяйства,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мебельной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 в текстильной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отрасли и финансовой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Сотрудничество в области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строительства: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итальянской     Постоянно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информации о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планируемых к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объектов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Астане, условия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Организация цикла телепере-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дач о Казахстане в Италии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 Италии в Казахстане:               ного согласия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телегруппами для      III квар-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соответствующих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Сотрудничество в области           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образования:                        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итальянской     В течение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проектов по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оснащению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Казахстанско-Британского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