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18468" w14:textId="70184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совершенствованию законодательства по налогообложению нефтяных операций и оценке влияния нефтяного сектора на развитие экономики в среднесрочном и долгосрочном периодах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14 мая 2003 года N 86-р. Утратило силу распоряжением Премьер-Министра Республики Казахстан от 23 мая 2007 г. N 135-р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Распоряжение Премьер-Министра РК от 14 мая 2003 года N 86-р утратило силу распоряжением Премьер-Министра РК от 23 мая 2007 г.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135-р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В целях выработки предложений по совершенствованию законодательства по налогообложению нефтяных операций и оценке влияния нефтяного сектора на развитие экономики в среднесрочном и долгосрочном периодах: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в следующем составе: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Келимбетов                - 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Нематович            планирования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Орынбаев                  - вице-министр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 Турмаханович          планирования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Досаев                    - Министр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Ерболат Аскарбекович        Казахстан, заместитель руководителя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Киинов                    - вице-министр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Ляззат Кетебаевич           минеральных ресурсов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Кнюх                      - директор Департамента налоговой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Вера Андриановна            политики и прогнозов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Дауранов                  - директор Департамента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Шамиль Абдуллович           политики и индикативного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Джаркинбаев               - начальник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Жасер Азимханович           макроэкономического прогнозирования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Департамента экономической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 индикативного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Маханов                   - директор Департамента доходов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Нуржан Зарлыкович           контрактов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Мукаи                     - председатель Межрегионального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Баккожаевич           налогового комитета N 1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Сармурзина                - 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Раушан Гайсиевна            технологического развития и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государственными активами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Жакеев                    - начальник отдела мониторинга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Абат Маликович              развития нефтяных проектов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нефтяной промышленности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Дуспаев                   - главный специалист - экономист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Рустам Омарбекович          Департамента платежного баланса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валютного регулирования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Банка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Берлибаев                 - управляющий директор закрытого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Данияр Амирбаевич           акционерного общества "Национальная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компания "КазМунайГаз"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Хасанов                   - управляющий директор закрытого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Бахытжан Кенесович          акционерного общества "Национальная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компания "КазМунайГаз"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Султан                    - директор Департамента корпоративного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Нурбол Сарыбайулы           финансирования закрытого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общества "Национальная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"КазМунайГаз"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Рахметов                  - вице-министр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 Кусаинович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Исекешев                  - вице-министр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Асет Орентаевич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Искаков                   - председатель Налогового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Марлен Нурахметович         Министерства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Мулькин                   - заместитель Председателя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Сейтгали                    Агентства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Джальмухамедович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Акишев                    - 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Данияр Талгатович           исследований и статистики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Национального Банка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(по согласованию)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пункт 1 внесены изменения - распоряжением Премьер-Министра РК от 6 августа 2003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166-p </w:t>
      </w:r>
      <w:r>
        <w:rPr>
          <w:rFonts w:ascii="Times New Roman"/>
          <w:b w:val="false"/>
          <w:i w:val="false"/>
          <w:color w:val="ff0000"/>
          <w:sz w:val="28"/>
        </w:rPr>
        <w:t xml:space="preserve"> . 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в срок до 15 августа 2003 года внести в установленном порядке на рассмотрение Правительства Республики Казахстан предложения по совершенствованию законодательства по налогообложению нефтяных операций и оценке влияния нефтяного сектора на развитие экономики в среднесрочном и долгосрочном периодах.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