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d69fd" w14:textId="c6d69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межведомственной рабочей группы по вопросам изготовления форменной одежды для сотрудников, должностных лиц и работников государственных органов и организаций, пользующихся правом их ношения и форменного обмундирования для военнослужащих Вооруженных Сил Республики Казахстан, других войск и воинских формирований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29 декабря 2002 года N 206-p. Утратило силу постановлением Правительства Республики Казахстан от 31 мая 2007 года N 442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Распоряжение Премьер-Министра РК от 29 декабря 2002 г. N 206-p утратило силу постановлением Правительства РК от 31 мая 2007 г. N  </w:t>
      </w:r>
      <w:r>
        <w:rPr>
          <w:rFonts w:ascii="Times New Roman"/>
          <w:b w:val="false"/>
          <w:i w:val="false"/>
          <w:color w:val="ff0000"/>
          <w:sz w:val="28"/>
        </w:rPr>
        <w:t xml:space="preserve">442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С целью выработки предложений по использованию продукции отечественных производителей для изготовления форменной одежды сотрудникам, должностным лицам и работникам государственных органов и организаций, пользующихся правом их ношения и форменного обмундирования для военнослужащих Вооруженных Сил Республики Казахстан, других войск и воинских формирований Республики Казахстан: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межведомственную рабочую группу в следующем составе: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Кусаинов                   - вице-Министр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Абельгази Калиакпарович      Республики Казахстан,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Власов                     - вице-Министр внутренних дел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Николай Афанасьевич          Казахстан, заместитель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члены рабочей группы: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Айтуаров                   - заместитель Председателя Комитета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Булат Юсупович               стандартизации, метрологии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сертификации Министерства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торговли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Бодорин                    - заместитель начальника первого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Юрий Владимирович            управления Комитета национальной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безопасности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Дюсембин                   - заместитель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Исхан Ислямович              уголовно-исполнительной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Министерства юстиции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Жусупбеков                 - начальник финансово-хозяйственного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Куанышпек                    управления Агентства финансовой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Аргынгазинович               полиции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Несонова                   - заместитель начальника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Татьяна Сергеевна            потребительских товаров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индустриальной политики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индустрии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Лисовский                  - начальник отдела метрологии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 Петрович           стандартизации, метрологии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сертификации Технического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ЗАО "Национальная компания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"Казакстан темiр жолы"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Медетбеков                 - начальник отдела материально-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Валихан Джуматович           технического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государственных закупок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финансово-хозяйственного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Агентства таможенного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Поплавков                  - заместитель начальника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Петрович            противопожарной службы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по чрезвычайным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ситуациям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Собецкая                   - главный специалист отдела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Ольга Даниловна              бухгалтерского учета и отчетности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управления материально-технического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обеспечения Генеральной прокуратуры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Сорокин                    - старший офицер первого отдела первого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Владислав Владимирович       управления четвертого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Службы охраны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Уразалинов                 - заместитель начальника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Зайтуллинович          тыла Министерства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Фролов                     - заместитель начальника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Павел Михайлович             тыла, техники и вооружения - начальник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отдела тыла Республиканской гвардии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Худова                     - исполнительный директор Ассоциации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Любовь Николаевна            предприятий легкой промышленности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(по согласованию)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Рабочей группе в срок до 1 июня 2003 года представить в Правительство Республики Казахстан выводы и предложения по установлению требований к потребительским свойствам продукции отечественных производителей, определению возможности их производства, приобретения и изготовления из них форменной одежды для сотрудников, должностных лиц и работников государственных органов и организаций, пользующихся правом их ношения и форменного обмундирования для военнослужащих Вооруженных Сил Республики Казахстан, других войск и воинских формирований Республики Казахстан, а также по нетарифным мерам защиты внутреннего рынка.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Предоставить руководителю рабочей группы право привлекать к участию в ее работе необходимых специалистов государственных органов и организаций.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