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42e5a" w14:textId="2442e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Президентской новогодней елки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19 ноября 2002 года N 177-р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Принять предложение Министерства образования и науки Республики Казахстан по проведению Президентской новогодней елки с 23 по 26 декабря 2002 года в городе Астане для одаренных детей - победителей республиканских конкурсов, смотров, фестивалей, спортивных соревнований из числа отличников учебы.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состав организационного комитета по подготовке и проведению Президентской новогодней елки;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план мероприятий по подготовке и проведению Президентской новогодней елки.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Акимам областей, городов Астаны, Алматы и Министерству образования и науки Республики Казахстан обеспечить направление на Президентскую новогоднюю елку одаренных детей - победителей республиканских конкурсов, смотров, фестивалей, спортивных соревнований из числа отличников учебы в возрасте от 9 до 13 лет в количестве согласно приложению.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Рекомендовать акимам областей, городов Астаны, Алматы командировочные расходы сопровождающим, оплату проезда в оба конца и питание детей в пути произвести за счет средств соответствующих местных бюджетов.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Финансирование расходов на проведение Президентской новогодней елки осуществить в пределах средств, предусмотренных в бюджете на 2002 соответствующим государственным учреждениям-администраторам программ, ответственным за их исполнение.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распоряжением Премьер-Министра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ноября 2002 года N 177-р     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</w:t>
      </w:r>
      <w:r>
        <w:br/>
      </w:r>
      <w:r>
        <w:rPr>
          <w:rFonts w:ascii="Times New Roman"/>
          <w:b/>
          <w:i w:val="false"/>
          <w:color w:val="000000"/>
        </w:rPr>
        <w:t xml:space="preserve">
организационного комитета по подготовке и проведению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Президентской новогодней елки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Беркимбаева                   -   Министр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Шамша Копбаевна                   Республики Казахстан,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Токсеитов                     -   вице-Министр финансов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Рахимберген Курмангалиевич        Казахстан, заместитель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Джаксыбеков                   -   аким города Астаны, заместитель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Адильбек Рыскельдинович          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Члены организационного комитета: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Жумагулов                     -   заведующий Отделом социально-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Бакытжан Турсынович               культурного развития Канцелярии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Премьер-Министра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Доскалиев                     -   Министр здравоохранения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Жаксылык Акмурзаевич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Джакупов                      -   первый вице-Министр транспорта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Хабиболла Кабенович               коммуникаций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Рябченко                      -   первый вице-Министр культуры,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Олег Григорьевич                  информации и общественного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согласия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Оразбаков                     -   вице-Министр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Галым Избасарович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Отто                          -   вице-Министр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Иван Иванович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Тауекелов                     -   вице-президент Республиканской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Сламбек Тлеугабылович             корпорации "Телевидение и радио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Казахстана"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Караев Жаумбай Амантурлиевич  -   директор департамента среднего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общего образования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образования и науки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Садвакасов Хаким Жакиевич     -   начальник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образования города Астаны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распоряжением Премьер-Министра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ноября 2002 года N 177-р 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</w:t>
      </w:r>
      <w:r>
        <w:br/>
      </w:r>
      <w:r>
        <w:rPr>
          <w:rFonts w:ascii="Times New Roman"/>
          <w:b/>
          <w:i w:val="false"/>
          <w:color w:val="000000"/>
        </w:rPr>
        <w:t xml:space="preserve">
мероприятий по подготовке и проведению </w:t>
      </w:r>
      <w:r>
        <w:br/>
      </w:r>
      <w:r>
        <w:rPr>
          <w:rFonts w:ascii="Times New Roman"/>
          <w:b/>
          <w:i w:val="false"/>
          <w:color w:val="000000"/>
        </w:rPr>
        <w:t xml:space="preserve">
                Президентской новогодней елки   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 !        Мероприятия          !  Сроки    !  Ответственные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            !исполнения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  Организовать подбор детей-     До 9      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участников Президентской       декабря   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новогодней елки (далее - дети)           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сопровождающих                          Министерство здраво-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охранения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2.  Определить вид транспорта      До 5       Акимы областей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направить в Министерство     декабря    городов Алматы,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образования и науки                       Астаны,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Казахстан график              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заезда и отъезда детей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  Обеспечить отправку детей      20-26      Акимы областей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сопровождающих, оплату их    декабря    городов Алматы,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проезда в оба конца и питание            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пути, а также встречу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возвращению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  Обеспечить проезд детей и      До 15     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сопровождающих в специально    декабря    транспорта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оборудованных вагонах,                   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разработать схему проезда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места проживания до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города Астаны и обратно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  Назначить координаторов        До 1      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организации перевозки детей    декабря    транспорта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Министерстве транспорта                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коммуникаций Республики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 и его под-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ведомственных организациях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 местах, сообщить 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контактные номера телефонов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всем заинтересованным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министерствам и их струк-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турным подразделениям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  Организовать сопровождение     20-26     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детей работниками органов      декабря   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внутренних дел и здраво-                 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охранения на железнодорожном             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транспорте в пути от места               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проживания до города Астаны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обратно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  Обеспечить общественный        20-26     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порядок в местах проживания    декабря    внутренних дел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детей и проведения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мероприятий, а также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сопровождение их 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передвижении по городу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Астане работниками органов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внутренних 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  Приобрести и скомплектовать    До 9      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подарки для детей              декабря   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аким города Астаны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9.  Обеспечить участие в           декабрь    Министерство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подготовке и проведении                   культуры, информации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Президентской новогодней                  и общественного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елки работников культуры и                согласия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творческих коллективов                    Казахстан, аким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города Астаны                             г. Астаны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10. Обеспечить освещение хода      декабрь   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подготовки и проведения                   культуры, информации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Президентской новогодней                  и общественного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елки в средствах массовой                 согласия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информации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11. Организовать телевизионные     25 декабря Республиканская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съемки Президентской                      корпорация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новогодней елки                           "Телевидение и радио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Казахстана"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12. Оказать содействие в записи    декабрь    Республиканская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необходимых фонограмм в ходе              корпорация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подготовки к проведению                   "Телевидение и радио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Президентской новогодней                  Казахстана"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елки         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13. Обеспечить встречу,            21-26      Аким города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расселение, проживание,        декабря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питание, проведение культурно-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массовых и спортивных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мероприятий, отъезд участников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Президентской новогодней елки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14. Обеспечить место проведения    До 20      Аким города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Президентской новогодней       декабря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елки, ее установку, а также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оформление соответствующих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улиц города Астаны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15. Разработать сценарий           До 1      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проведения Президентской       декабря   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новогодней елки                          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Аким города Астаны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16. Разработать календарный        До 1      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план и программу пребывания    декабря   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детей в городе Астане                    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Аким города Астаны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17. Обеспечить изготовление        До 10     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пригласительных билетов,       декабря   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программ, пропусков,                     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бэйджей и другой печатной                 Аким города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продукции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18. Обеспечить изготовление        До 10     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костюмов для артистов в        декабря   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соответствии со сценарием                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Аким города Астаны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19. Обеспечить декоративное,       До 20      Аким города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световое, звуковое и           декабря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музыкальное оформление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места проведения праздника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20. Обеспечить изготовление        24 декабря Аким города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новогоднего торта,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организацию десертного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стола для участников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21. Обеспечить комплексный         15-25     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профилактический медицинский   декабря   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осмотр детей-участников                  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Президентской новогодней                  Аким города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елки на местах и в городе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Астане, организовать кругло-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суточное дежурство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медицинских работников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местах проживания детей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проведения мероприятия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22. Определить список работников   До 15      Пресс-служба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средств массовой информации,   декабря    Президента РК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освещающих ход подготовки                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проведения Президентской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новогодней елки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распоряжению Премьер-Министра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ноября 2002 года N 177-р  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</w:t>
      </w:r>
      <w:r>
        <w:br/>
      </w:r>
      <w:r>
        <w:rPr>
          <w:rFonts w:ascii="Times New Roman"/>
          <w:b/>
          <w:i w:val="false"/>
          <w:color w:val="000000"/>
        </w:rPr>
        <w:t xml:space="preserve">
участников Президентской новогодней елки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Всего участников - 235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детей - 200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сопровождающих - 35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53"/>
        <w:gridCol w:w="2573"/>
        <w:gridCol w:w="3093"/>
        <w:gridCol w:w="2493"/>
      </w:tblGrid>
      <w:tr>
        <w:trPr>
          <w:trHeight w:val="450" w:hRule="atLeast"/>
        </w:trPr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города, организации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детей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сопровождающих,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медработников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участников </w:t>
            </w:r>
          </w:p>
        </w:tc>
      </w:tr>
      <w:tr>
        <w:trPr>
          <w:trHeight w:val="450" w:hRule="atLeast"/>
        </w:trPr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Восточно-Казахстанская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Западно-Казахстанская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Южно-Казахстанская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Республиканские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200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 35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 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 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 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 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 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 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 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 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 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 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 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 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 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 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 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 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 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235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