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a866" w14:textId="ccaa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Межведомственной рабочей группы для разработки проекта "Основных направлений индустриального развития Республики Казахстан на период до 2010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октября 2002 года N 156-р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разработки проекта "Основных направлений индустриального развития Республики Казахстан на период до 2010 года" (далее - Проект) и для повышения степени участия предпринимателей в процессе ее формирования: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Межведомственную рабочую группу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Координацию деятельности по разработке Проекта возложить на Министерство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Республиканское государственное предприятие "Институт экономических исследований" Министерства экономики и бюджетного планирования Республики Казахстан основным исполнителем по разработке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экономики и бюджетного планирования Республики Казахстан предусмотреть необходимые ассигнования для разработки Проекта за счет неосвоенных в текущем году бюджетных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Наделить Министерство индустрии и торговли Республики Казахстан полномочиями по привлечению в состав рабочей группы для разработки Проекта представителей других министерств и ведомств.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индустрии и торговли Республики Казахстан в срок до 20 декабря 2002 года представить на рассмотрение в Правительство Республики Казахстан проект "Основных направлений индустриального развития Республики Казахстан на период до 2010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 распоряжению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10 октября 2002 года N 156-р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Состав Межведомственной рабочей группы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 разработке проекта "Основные направления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индустриального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на период до 2010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Тасмагамбетов                - Премьер-Министр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Имангали Нургалиевич           Казахстан,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Масимов                      -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Карим Кажимканович             Республики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Есенбаев                     - Министр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Мажит Тулеубекович             Республики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Какимжанов                   - 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Зейнулла Халидоллович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Школьник                     - Министр энергетики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Владимир Сергеевич            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Нагманов                     - Министр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Кажмурат Ибраевич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Беркимбаева                  - 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Шамша Копбаевна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Мырзахметов                  - первый вице-Министр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Аскар Исабекович              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Келимбетов                   - Министр экономики и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Кайрат Нематович     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Ким                          - Министр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Георгий Владимирович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Таджияков                    -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Бисенгали Шамгалиевич          Национального Банка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Досаев                       - Председатель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Ерболат Аскарбекович           Казахстан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естественных монополий и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конкуренции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Смаилов                      - Председатель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Алихан Асханович               Казахстан по статистике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Сапарбаев                    - Председатель Агентства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Бердибек Машбекович            контроля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Метте                        - аким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Виталий Леонидович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Кушербаев                    - аким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Крымбек Елеуович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Мухамеджанов                 - аким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Камалтин Ескендирович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Смирнов                      - аким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Анатолий Владимирович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Дебердеев                    - директор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Анвар Фуатович                 государственного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"Институт экономических исследований"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Министерства экономики и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Курбанбаева                  - исполнительный директор ассоциации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Гульнара Туретаевна            предпринимателей Карагандинской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области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Апенко                       - председатель правления Ассоциации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Сергей Леонидович              предприятий легкой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Беклемишев                   - председатель правления Ассоциации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Павел Иннокентьевич            производителей оборудования 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для недропользователей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Ган                          - президент Союза зернопереработчиков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Евгений Альбертович            и хлебопекарей Казахстана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Днишев                       - президент Ассоциации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Тимур Мусаевич                 производителей свеклы и сахара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Ибрагимов                    - член президиума Евразийской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Сатыбалды Тлемисович           промышленной ассоциации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Карапетян                    - президент Союза виноделов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Артур Месропович               Казахстана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Кравченко                    - вице-президент Конфедерации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Иван Михайлович                работодателей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Люц                          - президент Ассоциации полиграфистов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Евгений Арведович              Казахстана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Мугынов                      - президент Ассоциации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Саят Серикович                 деревообрабатывающей и мебельной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Окаев                        - председатель Совета "Форума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Ермек Кабиевич                 предпринимателей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Попелюшко                    - президент Союза 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Анатолий Висханович            продуктов питания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Сорокин                      - председатель исполкома Конгресса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Валентин Иванович              предпринимателей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Сулейменов                   - президент Ассоциации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Муратбек Гарифуллович          "Машиностроитель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