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a8fc" w14:textId="647a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выполнения внутригосударственных процедур, необходимых для вступления в силу некоторых международных договоров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августа 2002 года N 117-р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усиления контроля и координации действий государственных органов Республики Казахстан в процессе выполнения внутригосударственных процедур, необходимых для вступления в силу международных договоров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выполнения внутригосударственных процедур, необходимых для вступления в силу некоторых международных договоров Республики Казахстан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и иным государственным органам Республики Казахстан (по согласованию) обеспечить выполнение Плана в установленные сроки и своевременно представлять в Министерство иностранных дел Республики Казахстан информацию о ходе его выполнения.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выполнением Плана возложить на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распоряжение Премьер-Министра Республики Казахстан от 17 мая 2001 года N 36-р </w:t>
      </w:r>
      <w:r>
        <w:rPr>
          <w:rFonts w:ascii="Times New Roman"/>
          <w:b w:val="false"/>
          <w:i w:val="false"/>
          <w:color w:val="000000"/>
          <w:sz w:val="28"/>
        </w:rPr>
        <w:t xml:space="preserve">R010036_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Утвержден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распоряжением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2 августа 2002 года N 117-р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План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выполнения внутригосударственных процедур,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необходимых для вступления в силу некоторых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международных договоров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  !        Название договора         !   Срок внесения  !  Ответственный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                                  !нормативного  пра-!государственный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                                  !  вового акта в   !      орган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                  !  уполномоченный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                  !       орган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____!__________________________________!__________________!________________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Двусторонние договоры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  Соглашение между Республикой          IV квартал     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и Азербайджанской             2002 г.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Республикой о разграничении дна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Каспийского моря между Республикой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и Азербайджанской                           (далее - МИД)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Республикой (Москва, 29.11.01)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  Соглашение между Правительством       III квартал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и Прави-           2002 г.      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тельством Республики Беларусь о                       социальной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трудовой деятельности и социальной                   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защите граждан Республики                            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Беларусь, работающих на территории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Казахстан, и граждан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Казахстан, работающих                      (далее - МТСЗН)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территории Республики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(Алматы, 23.09.97).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Протокол о внесении изменений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дополнений в Соглашение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(Астана, 05.10.00)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  Соглашение между Правительством       III квартал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и Правительст-     2002 г.      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вом Республики Беларусь о воздушном                 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сообщении (Алматы, 23.09.97)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(далее - МТК)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  Соглашение между Правительством       III квартал     МТК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и Правительст-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вом Королевства Бельгии 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воздушном сообщении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(Брюссель, 27.06.00)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  Соглашение между Правительством       III квартал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и Правительст-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вом Республики Болгария 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воздушном сообщении между их соот-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ветствующими территориями и за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пределами (София, 15.09.99)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  Договор между Республикой Казахстан   III квартал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Грузией о передаче лиц, осужден-      2002 г.      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ных к лишению свободы для отбывания                 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наказания в государстве, гражданами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которого они являются                                 (далее - МВД)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(Тбилиси, 17.09.96)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  Соглашение между Правительством       III квартал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и Правительст-     2002 г.      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вом Арабской Республики Египет                       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 Египетском университете исламской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культуры "Нур-Мубарак"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(Алматы, 18.06.01)                                    (далее - МОН)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  Соглашение между Правительством       III квартал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и Правительст-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вом Арабской Республики Египет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воздушном сообщении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(Каир, 11.11.01)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  Соглашение о морском торговом         IV квартал 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судоходстве между Правительством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и Правительст-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вом Исламской Республики Иран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(Тегеран, 12.05.93)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  Соглашение между Правительством       III квартал     МТК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и Правительст-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вом Королевства Испания о между-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народных автомобильных перевозках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пассажиров и грузов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(Мадрид, 30.10.00)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  Соглашение между Правительством       III квартал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и Правительст-     2002 г.      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вом Китайской Народной Республики                    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 сотрудничестве в области нефти                     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газа (Алматы, 24.09.97)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(далее - МЭМР)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  Соглашение между Правительством       III квартал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и Правительст-     2002 г.       природных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вом Китайской Народной Республики                     ресурсов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 сотрудничестве в сфере использо-                   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вания и охраны трансграничных рек                    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(Астана, 12.09.01)                                    среды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(далее - МПРООС)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  Соглашение между Правительством       IV квартал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и Правительст-     2002 г.      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вом Китайской Народной Республики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 избежании двойного налогообло-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жения и предотвращения уклонения                      (далее - МФ)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налогообложения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налогов на доход (Астана, 12.09.01)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  Соглашение между Правительством       III квартал     МТК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и Правительст-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вом Кыргызской Республики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передаче ответственности за органи-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зацию и управление воздушным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движением (Бишкек, 14.12.00)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  Протокол о внесении дополнения в      III квартал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Соглашение между Правительством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и Правительст-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вом Кыргызской Республики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пограничном переезде по маршруту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 - Бишкек от 15 ноября 1999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 (Астана, 31.05.01)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  Соглашение между Республикой          III квартал 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и Кыргызской Республикой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мерам доверия в районе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(Астана, 15.12.01)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  Соглашение между Республикой          III квартал    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 и Кыргызской Республикой      2002 г.      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 сотрудничестве в охране                            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государственной границы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(Астана, 15.12.01)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(далее - КНБ)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(по согласова-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  Соглашение между Правительством       III квартал     КНБ (по согла-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и Правительст-     2002 г.       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вом Кыргызской Республики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деятельности пограничных предста-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вителей (Астана, 15.12.01)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  Договор между Республикой Казахстан   III квартал 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Кыргызской Республикой о казах-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станско-кыргызской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границе (Астана, 15.12.01)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  Соглашение между Правительством       III квартал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и Правительст-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вом Латвийской Республики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воздушном сообщении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(Алматы, 19.05.98)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  Соглашение между Правительством       IV квартал 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и Правительст-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вом Латвийской Республики о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транзита (Алматы, 19.05.98)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  Конвенция между Республикой           IV квартал      МФ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и Латвийской Республикой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 избежании двойного налогообложе-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ния и предотвращении уклонения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налогообложения в отношении налогов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доход и на капитал + Протокол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(Астана, 06.09.01)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  Соглашение между Правительством       III квартал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и Правительст-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вом Латвийской Республики о сотруд-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ничестве в области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(Астана, 06.09.01)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  Соглашение между Правительством       III квартал     МТК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и Правительст-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вом Королевства Нидерландов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международном автомобильном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сообщении (Астана, 14.06.00)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  Конвенция между Республикой Казахс-   IV квартал      МФ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тан и Королевством Норвегия об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избежании двойного налогообложения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предотвращении уклонения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уплаты налогов на доходы и капитал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(Осло, 03.04.01)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  Соглашение между Правительством       III квартал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и Правительст-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вом Республики Польша о воздушном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сообщении (Варшава, 21.11.97)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   Исполнительный протокол к Согла-     IV квартал 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шению между Правительством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 Прави-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тельством Республики Польша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международных автомобильных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перевозках (Астана, 30.03.01)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   Протокол между Правительством        IV квартал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Казахстан и Прави-          2002 г.   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тельством Российской Федерации об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обеспечении жизнедеятельности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города Приозерска (Алматы,                           (далее - МЗ)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04.10.97)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29.   Соглашение между Правительством      III квартал    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 Прави-          2002 г.       финансовой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тельством Российской Федерации о                    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сотрудничестве и взаимной помощи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области борьбы с незаконными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финансовыми операциями, связанными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легализацией (отмыванием)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доходов, полученных незаконным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путем (Алматы, 12.10.98)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   Соглашение между Правительством      IV квартал      МЭМР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 Прави-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тельством Российской Федерации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порядке взаимодействия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возникновения аварий при пусках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ракет с космодрома "Байконур"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(Астана, 18.11.99)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31.   Соглашение между Правительством      III квартал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Казахстан и Прави-          2002 г.       обороны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тельством Российской Федерации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 порядке взаимного предоставле-                    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ния военных полигонов для прове-                     (далее - МО)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дения боевых стрельб соединениями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 воинскими частями Сил воздушной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обороны Вооруженных Сил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 и Военно-воздушных сил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(Астана, 29.07.00)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   Соглашение между Правительством      III квартал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 Прави-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тельством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 организации и условиях перево-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зок грузов и пассажиров казахстан-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скими и российскими судами в бас-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сейне реки Иртыш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(Москва, 05.06.01)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   Соглашение между Правительством      III квартал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Казахстан и Прави-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тельством Республики Сингапур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 воздушном сообщении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(Сингапур, 29.05.96)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   Соглашение между Правительством      IV квартал      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 Прави-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тельством Соединенных Штатов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Америки об учреждении защищенной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линии связи между Центром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контролю за сокращением вооружений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 обеспечению инспекционной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деятельности при Министерстве обо-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роны Республики Казахстан и Цент-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ром по уменьшению ядерной опас-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ности США (Вашингтон, 21.12.01)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   Соглашение между Правительством      IV квартал  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 Прави-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тельством Республики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 упорядочении условий взаимных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поездок граждан (Душанбе, 19,09.01)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36.   Соглашение между Правительством      III квартал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 Прави-          2002 г.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тельством Туркменистана о                           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сотрудничестве и взаимопомощи в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таможенных делах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(Астана, 05.07.01)                                   (далее - МГД)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37.   Договор между Республикой Казах-     IV квартал      МВД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стан и Туркменистаном о передаче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лиц, осужденных к лишению свободы,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дальнейшего отбывания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наказания (Астана, 05.07.01)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   Соглашение между Республикой         IV квартал      КНБ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 и Туркменистаном о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сотрудничестве в охране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государственной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(Астана, 05.07.01)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   Договор между Республикой            IV квартал  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 и Туркменистаном о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делимитации и процессе демаркации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казахстанско-туркменской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государственной границы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(Астана, 05.07.01)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   Соглашение между Правительством      IV квартал  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 Прави-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тельством Турецкой Республики об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урегулировании порядка взаимных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поездок граждан (Астана, 26.11.01)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   Соглашение между Правительством      III квартал 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 Прави-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тельством Турецкой Республики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взаимном предоставлении земельных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участков для строительства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дипломатических представительств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(Анкара, 05.12.01)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   Соглашение между Правительством      III квартал     КНБ (по сог-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 Прави-          2002 г.       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тельством 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 деятельности пограничных пред-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ставителей (Ташкент, 13.12.00)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   Договор между Республикой            III квартал 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 и Республикой Узбекистан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 казахстанско-узбекской госу-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дарственной границе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(Астана, 16.11.01)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   Соглашение между Правительством      III квартал     КНБ (по сог-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 Прави-          2002 г.       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тельством Республики Узбекистан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пунктах пропуска через казахстан-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ско-узбекскую государственную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границу (Астана, 16.11.01)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45.   Соглашение между Правительством      III квартал     Агентство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Казахстан и Кабинетом       2002 г.      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Министров Украины о сотрудничестве                  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области предупреждения чрезвы-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чайных ситуаций и ликвидации их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последствий (Киев, 17.09.99)                         (далее - АЧС)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   Соглашение между Правительством      IV квартал 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 Прави-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тельством Чешской Республики 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международных автомобильных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перевозках (Прага, 13.12.99)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47.   Соглашение между Правительством      III квартал     МТК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 Прави-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тельством Эстонской Республики 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международном автомобильном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сообщении (Астана, 15.06.00)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48.   Соглашение между Правительством      III квартал     МТК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 Прави-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тельством Эстонской Республики 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сотрудничестве в области железно-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дорожного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(Алматы, 26.04.01)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49.   Соглашение между Правительством      III квартал     МТК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 Прави-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тельством Эстонской Республики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воздушном сообщении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(Алматы, 26.04.01)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Двусторонние договоры с международными организациями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50.   Соглашение между Республикой         IV квартал  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 и Комиссией Европей-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ских Сообществ об учреждении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привилегиях и иммунитетах Делега-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ции Комиссии Европейских Сообществ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(Брюссель, 02.02.93)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51.   Меморандум о взаимопонимании между   III квартал 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Правительством Республики Казах-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стан и Бюро по демократическим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институтам и правам человека ОВСЕ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(Осло, 02.12.98)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52.   Меморандум о взаимопонимании между   III квартал 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Правительством Республики Казах-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стан и Организацией по безопаснос-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ти и сотрудничестве в Европе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открытии Центра ОБСЕ в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(Осло, 02.12.98)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Региональные и многосторонние договоры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53.   Соглашение о создании Центра по      III квартал     МЭМР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космической науке и технологичес-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кому образованию в Азии и Тихо-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океанском регионе (филиал ООН)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(Нью-Дели, 01.11.95)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54.   Рамочное соглашение Организации      III квартал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Экономического Сотрудничества по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транзитным перевозкам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(Алматы, 09.05.98)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55.   Соглашение между Правительством      IV квартал      МЭМР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Казахстан, Прави-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тельством Российской Федерации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Правительством Соединенных Штатов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Америки о мерах по охране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технологий в связи с запусками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Россией с космодрома "Байконур"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космических аппаратов,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которых имеются лицензии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(Москва, 26.01.99)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56.   Рамочное соглашение об институ-      III квартал     МЭМР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циональных основах создания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межгосударственных систем транс-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портировки нефти и газа [ИНОГЕЙТ]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(Киев, 22.07.99)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57.   Соглашение о международном транс-    III квартал     МТК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портном коридоре "Север-Юг"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(Санкт-Петербург, 12.09.00)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58.   Соглашение между Республикой         IV квартал  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Казахстан, Кыргызской Республикой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 Республикой Узбекистан о точке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стыка государственных границ трех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 (Шанхай, 15.06.01)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Договоры в рамках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59.   Протокол о таможенном контроле за    III квартал     МГД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реэкспортом товаров, происходящих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территории государств-участников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Договора о Таможенном союзе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Едином экономическом пространстве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 26 февраля 1999 года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вывозимых в третьи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(Москва, 22.05.01)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Договоры в рамках Центральноазиатского сообщества (ЦАС)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60.   Протокол между Правительством        III квартал     МПРООС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Казахстан, Правительст-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вом Кыргызской Республики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Правительством Республики Узбекис-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тан об использовании водно-энерге-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тических ресурсов Нарын-Сырдарьин-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ского каскада водохранилищ в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году (Бишкек, 20.05.01)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Договоры в рамках Содружества Независимых Государств (СНГ)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61.   Конвенция о передаче лиц, страдаю-   III квартал     МЗ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щих психическими заболеваниями,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дальнейшего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принудительного лечения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(Москва, 28.03.97)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62.   Соглашение о сотрудничестве по       IV квартал      МТСЗН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применению Единого тарифно-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квалификационного справочника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работ и профессий рабочих и Квали-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фикационного справочника должнос-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тей служащих (Саратов, 13.01.99)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63.   Соглашение о сотрудничестве в        III квартал     МПРООС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области экологического мониторинга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(Саратов, 13.01.99)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64.   Соглашение об обязательном страхо-   IV квартал      Национальный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вании пассажиров при международных     2002 г.      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автомобильных перевозках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(Саратов, 13.01.99)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(по согласо-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65.   Соглашение о массах и габаритах      III квартал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транспортных средств, осуществляю-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щих межгосударственные перевозки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автомобильным дорогам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государств-участников Содружества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(Минск, 04.06.99)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66.   Соглашение о сотрудничестве в        III квартал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формировании информационных ресур-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 и систем, реализации межгосу-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дарственных программ государств-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участников Содружества Независимых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 в сфере информатизации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(Москва, 24.12.99)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67.   Протокол об утверждении Положения    IV квартал  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 Исполнительном комитете 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(Москва, 21.06.00)*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68.   Протокол о правилах лицензирования   IV квартал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импорта государствами-участниками      2002 г.      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Соглашения о создании зоны сво-                     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бодной торговли (Минск, 30.11.00)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(далее - МЭТ)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69.   Соглашение о сотрудничестве          III квартал     МЮ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государств-участников Содружества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Независимых Государств в борьбе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незаконным оборотом наркотичес-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ких средств, психотропных веществ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 прекурсоров (Минск, 30.11.00)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70.   Соглашение о сотрудничестве в        III квартал     МОН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области подготовки специалистов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радиоэкологии, радиационной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безопасности, радиобиологии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смежным наукам (Минск, 30.11.00)*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71.   Протокол о прекращении многосто-     III квартал 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ронних договоров, заключенных в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рамках Содружества Независимых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 (Минск, 01.12.00)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72.   Решение о межгосударственной         IV квартал      МТК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радионавигационной программе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государств-участников СНГ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2001-2005 годы (Москва,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16.03.01)*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73.   Решение о преобразовании Межгосу-    IV квартал      МТК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дарственного консультативного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совета "радионавигация"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(Москва, 16.03.01)*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74.   Протокол о внесении изменения в      IV квартал      МОН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Соглашение о создании общего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научно-технологического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пространства государств-участников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СНГ от 3 ноября 1993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(Москва, 16.03.01)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75.   Протокол о внесении изменений и      IV квартал      МТК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дополнений в Соглашение о межгосу-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дарственном обмене отправлениями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специальной связи от 23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1993 года и утвержденное 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Положение о межгосударственном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обмене отправлениями специальной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связи (Москва, 16.03.01)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76.   Соглашение о правовой охране         III квартал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сортов растений                        2002 г.      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(Москва, 16.03.01)                                  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77.   Соглашение о межгосударственной      IV квартал      МПРООС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гидрометеорологической сети СНГ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(Москва, 16.03.01)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78.   Протокол о порядке формирования и    IV квартал      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функционирования сил и средств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системы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государств-участников Договора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коллективной безопасности от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мая 1992 года (Ереван, 25.05.01)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79.   Соглашение об использовании и        IV квартал      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развитии сети транспортных комму-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никаций для нужд экономики,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воинских и гуманитарных 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государств-участников СНГ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(Минск, 31.05.01)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80.   Соглашение о профилактике            III квартал     МЗ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йод-дефицитных состояний среди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населения государств-участников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СНГ (Минск, 31.05.01)*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81.   Соглашение о сотрудничестве в        III квартал     МЗ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области санитарной охраны террито-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рий государств-участников СНГ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(Минск, 31.05.01)*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82.   Соглашение о сотрудничестве          IV квартал      МВД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государств-участников СНГ в борьбе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преступлениями в сфере компью-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терной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(Минск, 01.06.01)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83.   Соглашение о вывозе и ввозе куль-    IV квартал      Министерство,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турных ценностей                       2002 г.      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(Москва, 28.09.01)                                  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84.   Соглашение о применении техничес-    IV квартал      МЗ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ких, медицинских, фармацевтичес-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ких, санитарных, ветеринарных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фитосанитарных норм, правил и тре-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бований в отношении товаров,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ввозимых в государства-участники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(Москва, 28.09.01)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85.   Соглашение о сотрудничестве в об-    III квартал     АЧС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ласти обеспечения промышленной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безопасности на опасных производ-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ственных объектах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(Москва, 28.09.01)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86.   Решение о Правилах таможенного       III квартал     МГД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контроля за перемещением через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таможенную границу товаров, содер-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жащих объекты интеллектуальной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собственности (Москва, 28.09.01)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87.   Соглашение о порядке создания и      III квартал     МОН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функционирования филиалов высших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учебных заведений в государствах-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участниках Содружества Независи-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мых Государств (Москва, 28.09.01)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88.   Решение о межгосударственной прог-   IV квартал      МТК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раммы создания сети информационно-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маркетинговых центров для продви-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жения товаров и услуг на нацио-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нальные рынки государств-участни-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ков Содружества Независимых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 на период до 2005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(Москва, 29.11.01)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89.   Соглашение о координации работ в     IV квартал      МОН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области лицензирования образова-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тельной деятельности,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 аккредитации образовательных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учреждений государств-участников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Содружества Независимых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(Москва, 29.11.01)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 Звездочкой помечены документы, условия которых предполагают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вступление в силу со дня подписания, если законодательство сторон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требует выполнения внутригосударственных процедур, необходимых для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вступления в силу.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