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7a669d" w14:textId="87a669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создании рабочей группы по разработке проекта Закона Республики Казахстан "О внесении изменений и дополнений в некоторые законодательные акты Республики Казахстан по вопросам аудиторской деятельности"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Распоряжение Премьер-Министра Республики Казахстан от 25 июля 2002 года N 110-р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В целях разработки проекта Закона Республики Казахстан "О внесении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изменений и дополнений в некоторые законодательные акты Республики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Казахстан по вопросам аудиторской деятельности" (далее - проект Закона):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1. Создать рабочую группы для разработки проекта Закона в следующем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составе: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Жамишев                 - вице-Министр финансов Республики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Болат Бидахметович        Казахстан, руководитель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Члены рабочей группы: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Карпич                  - директор Департамента методологии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Александр Николаевич      бухгалтерского учета и аудита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 Министерства финансов Республики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 Казахстан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Курмангожин             - начальник управления Департамента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Сарсенбай Уахитович       методологии бухгалтерского учета 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 аудита Министерства финансов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 Республики Казахстан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Саджанова               - начальник отдела Департамента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Гульнар Омарбековна       методологии бухгалтерского учета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 аудита Министерства финансов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 Республики Казахстан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Алиева                  - начальник отдела Департамента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Ак-бала Тагаймуратовна    методологии бухгалтерского учета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 аудита Министерства финансов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 Республики Казахстан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Джуманазарова           - начальник отдела Департамента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Анипа Абубакировна        юридической службы Министерства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 финансов Республики Казахстан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Рахимбекова             - председатель Ассоциации бухгалтеров и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Рымкеш Майхановна         аудиторов города Алматы и Алматинской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 области, директор товарищества с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 ограниченной ответственностью "Глобал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 Аудит" (по согласованию)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Кошкимбаев              - президент Палаты аудиторов Республики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Сапар Хайсаханович        Казахстан, управляющий партнер 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 президент закрытого акционерного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 общества "BDO Казахстанаудит"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 (по согласованию)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Мамлеев                 - первый вице-президент Палаты аудиторов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Энвер Хафизович           Республики казахстан, заместитель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 председателя Квалификационной комиссии по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 аттестации аудиторов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 (по согласованию)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Ержанов                 - генеральный директор товарищества с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Азамат Булатович          ограниченной ответственностью "Эрнст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 энд Янг Казахстан" (по согласованию)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Радостовец              - директор товарищества с ограниченной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Виктор Владимирович       ответственностью "Независимая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 аудиторская компания "Центраудит 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 Казахстан" (по согласованию)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Питер                   - советник проекта ЮСАИД по налоговому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Армстронг                 администрированию и фискальной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 реформе (со согласованию)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2. Рабочей группе в срок до 10 августа 2002 года разработать и внести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 установленном порядке в Правительство Республики Казахстан проект Закона.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Премьер-Министр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