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d3a70" w14:textId="a6d3a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Межведомственной рабочей группы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11 июля 2002 года N 102-р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целях выработки предложений по обеспечению прозрачности процесса определения хозяйствующих субъектов, подпадающих под действие </w:t>
      </w:r>
      <w:r>
        <w:rPr>
          <w:rFonts w:ascii="Times New Roman"/>
          <w:b w:val="false"/>
          <w:i w:val="false"/>
          <w:color w:val="000000"/>
          <w:sz w:val="28"/>
        </w:rPr>
        <w:t xml:space="preserve">Z020328_ 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Соглашения в форме обмена нотами между Министерством иностранных дел Республики Казахстан и Посольством Соединенных Штатов Америки в Республике Казахстан по вопросу продления Соглашения между Республикой Казахстан и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Соединенными Штатами Америки относительно уничтожения шахтных пусковых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установок межконтинентальных баллистических ракет, ликвидации последствий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аварийных ситуаций и предотвращения распространения ядерного оружия от 13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декабря 1993 года (далее - Соглашение):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Создать Межведомственную рабочую группу в следующем составе: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Школьник                       -  Министр энергетики и минеральных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Владимир Сергеевич                ресурсов Республики Казахстан,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руководитель;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Кусаинов                       -  вице-Министр экономики и торговли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Абельгази Калиакпарович          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Канатов Сабит Саркитович       -  вице-Министр государственных доходов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Казыханов Ержан Хозеевич       -  директор Департамента многостороннего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сотрудничества Министерства иностранных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дел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Абдреев Батырбек Сейтенович    -  заместитель директора Департамента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торговли, международного сотрудничества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и экспортного контроля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экономики и торговли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Ахметов Тлеукен Зейникенович   -  советник Министра энергетики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минеральных ресурсов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Казахстан, заместитель директора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Департамента международного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сотрудничества и государственных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научно-технических программ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Министерства энергетики и минеральных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ресурсов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Мендыгалиев                    -  начальник Центра по контролю за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Асылбек Аманшаевич                сокращением вооружений и обеспечению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инспекционной деятельности при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Министерстве обороны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Есмаганбетова                  -  начальник управления налоговой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Жанар Саматовна                   политики Департамента фискальной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политики и прогнозов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финансов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Шоранова Шолпан Едигеевна      -  начальник управления международных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соглашений Департамента международного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налогообложения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государственных доходов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Ахымбекова Жазира Сериковна    -  второй секретарь Департамента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многостороннего сотрудничества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Министерства иностранных дел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Айтенов Марат Дуйсембекович    -  ведущий специалист отдела экспертизы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подготовки нормативных правовых актов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двустороннего сотрудничества управления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международного права Департамента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законодательства Министерства юстиции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2. Межведомственной рабочей группе представить на рассмотрение Правительства Республики Казахстан предложения по обеспечению прозрачности процесса определения хозяйствующих субъектов, подпадающих под действие Соглашения в соответствии с заключенными контрактами в рамках программы Совместного сокращения угрозы.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распоряжения возложить на Министерство энергетики и минеральных ресурсов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Склярова И.В.,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Умбетова А.М.)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