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b9fc" w14:textId="c7ab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делегации Республики Казахстан для проведения переговоров по Протоколу к Соглашению между Республикой Казахстан и Азербайджанской Республикой о разграничении дна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2002 года N 65-р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урегулирования между Республикой Казахстан и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вопросов, связанных с эффективным использованием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дна и недр Каспийского моря: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Сформировать делегацию Республики Казахстан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переговоров по Протоколу к Соглашению между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Азербайджанской Республикой о разграничении дна Каспийского моря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ноября 2001 года (далее - делегация)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Идрисов                 -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Абильфаизович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Карабалин               -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Узакбай Сулейменович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Аманжолова              - директор Международно-правового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Зульфия Алтаевна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Иманбаев                - управляющий директор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Нурлыбек Сейджанович     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компания "КазМунайГаз"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Жампеисов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Амангельды Суимбаевич    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Сайдуакасов            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Мурат Ашметович           Комитета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Керимкулов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Вахит Арынович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Абдрахманов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Есиркеп Онланбекович      межотраслевой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Керелбаев               - первый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Сакып Буркитбаевич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Азимова                 -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Эльвира Абулхасимовна     международного права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законодательства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Аманов                 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Батырбай Аманович        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предприятия "Казгеокарт"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Исетов                  - второй секретарь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Аскарович           государственных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Международно-правового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Айнакулов               - начальник отдела геодезии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Амангельды Базаралиевич   геоинформационных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Денякин                 - директор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Викторович      управлению морскими проектами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"КазМунайГаз"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Сулейменов              - атташе отдела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Дастан Нурланович         границ Международно-правового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Разрешить Министерству иностранных дел Республики Казахстан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необходимости в оперативном порядке вносить соответствующие изменения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делегации.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