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dc70f" w14:textId="b9dc7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рабочей группы по рассмотрению вопросов, связанных с выдачей лицензий на недропользование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марта 2002 года N 14-р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рабочую группу для выработки предложений по изложенным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фактам о выданных лицензиях на недропользование в письме закрытого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акционерного общества "ННК "Казахойл" от 15 февраля 2002 года N 101-26/380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следующем составе: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Масимов Карим Кажимканович        - Заместитель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Республики Казахстан, руководитель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Андрющенко Александр Иванович     - первый вице-Министр экономики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Елеманов Булат Далдаевич          - первый вице-Министр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минеральных ресурсов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Жамишев Болат Бидахметович        - вице-Министр финансов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Шамсутдинов                       - вице-Министр юстиции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Ринат Шарафутдинович          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Ужкенов Болат Султанович          - Председатель Комитета геологии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охраны недр Министерства энергетики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минеральных ресурсов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Ибраимов Серикхан Уалиханович     - заведующий Отделом производственной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сферы и инфраструктуры Канцелярии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Премьер-Министра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Белисбеков Нургали Даулетбекович  - начальник департамента экономической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безопасности Комитета Национальной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безопасности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Жумагулов Анвар Муратович         - старший прокурор департамента по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надзору за законностью деятельности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государственных органов Генеральной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прокуратуры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Оразаева Сауле Бахтияровна        - директор информационно-аналитической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группы по проектам развития закрытого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акционерного общества "НК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"КазМунайГаз" (по согласованию)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Рабочей группе по итогам проверки в срок до 8 апреля 2002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внести обоснованные предложения в Правительство Республики Казахстан.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Умбетова А.М.)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